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rPr>
          <w:rFonts w:ascii="Times New Roman"/>
          <w:sz w:val="20"/>
        </w:rPr>
      </w:pPr>
      <w:r>
        <w:drawing>
          <wp:anchor distT="0" distB="0" distL="0" distR="0" simplePos="0" relativeHeight="250536960" behindDoc="1" locked="0" layoutInCell="1" allowOverlap="1">
            <wp:simplePos x="0" y="0"/>
            <wp:positionH relativeFrom="page">
              <wp:posOffset>4445</wp:posOffset>
            </wp:positionH>
            <wp:positionV relativeFrom="page">
              <wp:posOffset>13335</wp:posOffset>
            </wp:positionV>
            <wp:extent cx="7558405" cy="106794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278" cy="1067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1"/>
        <w:ind w:left="1397" w:right="1394" w:firstLine="0"/>
        <w:jc w:val="center"/>
        <w:rPr>
          <w:rFonts w:ascii="Segoe Print"/>
          <w:b/>
          <w:i/>
          <w:sz w:val="120"/>
        </w:rPr>
      </w:pPr>
      <w:r>
        <w:rPr>
          <w:rFonts w:hint="default" w:ascii="宋体" w:hAnsi="宋体" w:eastAsia="宋体" w:cs="宋体"/>
          <w:b/>
          <w:i/>
          <w:color w:val="FFFFFF"/>
          <w:sz w:val="120"/>
        </w:rPr>
        <w:t>Tsla PRO</w:t>
      </w:r>
    </w:p>
    <w:p>
      <w:pPr>
        <w:pStyle w:val="5"/>
      </w:pPr>
      <w:bookmarkStart w:id="0" w:name="FOR TESLA CAR MODEL S &amp; X &amp; 3"/>
      <w:bookmarkEnd w:id="0"/>
      <w:r>
        <w:rPr>
          <w:rFonts w:hint="default" w:ascii="宋体" w:hAnsi="宋体" w:eastAsia="宋体" w:cs="宋体"/>
          <w:color w:val="FFFFFF"/>
          <w:w w:val="105"/>
        </w:rPr>
        <w:t>特斯拉汽车型号s&amp;x&amp;3</w:t>
      </w:r>
    </w:p>
    <w:p>
      <w:pPr>
        <w:pStyle w:val="8"/>
        <w:spacing w:before="7"/>
        <w:rPr>
          <w:rFonts w:ascii="Calibri"/>
          <w:sz w:val="36"/>
        </w:rPr>
      </w:pPr>
    </w:p>
    <w:p>
      <w:pPr>
        <w:spacing w:before="0"/>
        <w:ind w:left="1397" w:right="1392" w:firstLine="0"/>
        <w:jc w:val="center"/>
        <w:rPr>
          <w:rFonts w:ascii="Calibri"/>
          <w:sz w:val="96"/>
        </w:rPr>
      </w:pPr>
      <w:r>
        <w:rPr>
          <w:rFonts w:hint="default" w:ascii="宋体" w:hAnsi="宋体" w:eastAsia="宋体" w:cs="宋体"/>
          <w:color w:val="FFFFFF"/>
          <w:sz w:val="96"/>
        </w:rPr>
        <w:t>用户手册</w:t>
      </w:r>
    </w:p>
    <w:p>
      <w:pPr>
        <w:pStyle w:val="8"/>
        <w:spacing w:before="459"/>
        <w:ind w:left="1397" w:right="1393"/>
        <w:jc w:val="center"/>
        <w:rPr>
          <w:rFonts w:ascii="Palatino Linotype"/>
        </w:rPr>
      </w:pPr>
      <w:r>
        <w:rPr>
          <w:rFonts w:hint="default" w:ascii="宋体" w:hAnsi="宋体" w:eastAsia="宋体" w:cs="宋体"/>
          <w:color w:val="CCCCFF"/>
        </w:rPr>
        <w:t>更新：2020.04.16</w:t>
      </w:r>
    </w:p>
    <w:p>
      <w:pPr>
        <w:pStyle w:val="8"/>
        <w:rPr>
          <w:rFonts w:ascii="Palatino Linotype"/>
          <w:sz w:val="32"/>
        </w:rPr>
      </w:pPr>
    </w:p>
    <w:p>
      <w:pPr>
        <w:pStyle w:val="8"/>
        <w:rPr>
          <w:rFonts w:ascii="Palatino Linotype"/>
          <w:sz w:val="32"/>
        </w:rPr>
      </w:pPr>
    </w:p>
    <w:p>
      <w:pPr>
        <w:pStyle w:val="8"/>
        <w:rPr>
          <w:rFonts w:ascii="Palatino Linotype"/>
          <w:sz w:val="32"/>
        </w:rPr>
      </w:pPr>
    </w:p>
    <w:p>
      <w:pPr>
        <w:pStyle w:val="8"/>
        <w:spacing w:before="7"/>
        <w:rPr>
          <w:rFonts w:ascii="Palatino Linotype"/>
          <w:sz w:val="41"/>
        </w:rPr>
      </w:pPr>
    </w:p>
    <w:p>
      <w:pPr>
        <w:spacing w:before="0"/>
        <w:ind w:left="412" w:right="0" w:firstLine="0"/>
        <w:jc w:val="left"/>
        <w:rPr>
          <w:sz w:val="22"/>
        </w:rPr>
        <w:sectPr>
          <w:type w:val="continuous"/>
          <w:pgSz w:w="11910" w:h="16840"/>
          <w:pgMar w:top="1600" w:right="0" w:bottom="280" w:left="0" w:header="720" w:footer="720" w:gutter="0"/>
        </w:sectPr>
      </w:pPr>
      <w:r>
        <w:rPr>
          <w:rFonts w:hint="default" w:ascii="宋体" w:hAnsi="宋体" w:eastAsia="宋体" w:cs="宋体"/>
          <w:color w:val="D9D9D9"/>
          <w:w w:val="110"/>
          <w:sz w:val="22"/>
        </w:rPr>
        <w:t>Tsla PRO-TESLA S，X，3</w:t>
      </w:r>
      <w:r>
        <w:rPr>
          <w:rFonts w:hint="eastAsia" w:ascii="宋体" w:hAnsi="宋体" w:eastAsia="宋体" w:cs="宋体"/>
          <w:color w:val="D9D9D9"/>
          <w:w w:val="110"/>
          <w:sz w:val="22"/>
          <w:lang w:val="en-US" w:eastAsia="zh-CN"/>
        </w:rPr>
        <w:t xml:space="preserve"> </w:t>
      </w:r>
      <w:r>
        <w:rPr>
          <w:rFonts w:hint="default" w:ascii="宋体" w:hAnsi="宋体" w:eastAsia="宋体" w:cs="宋体"/>
          <w:color w:val="D9D9D9"/>
          <w:w w:val="110"/>
          <w:sz w:val="22"/>
        </w:rPr>
        <w:t>诊断和编程工具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8"/>
        <w:rPr>
          <w:sz w:val="19"/>
        </w:rPr>
      </w:pPr>
    </w:p>
    <w:p>
      <w:pPr>
        <w:spacing w:before="101"/>
        <w:ind w:left="1416" w:right="0" w:firstLine="0"/>
        <w:jc w:val="left"/>
        <w:rPr>
          <w:sz w:val="52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-92075</wp:posOffset>
                </wp:positionV>
                <wp:extent cx="114300" cy="732790"/>
                <wp:effectExtent l="0" t="0" r="7620" b="13970"/>
                <wp:wrapNone/>
                <wp:docPr id="34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7327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0pt;margin-top:-7.25pt;height:57.7pt;width:9pt;mso-position-horizontal-relative:page;z-index:251659264;mso-width-relative:page;mso-height-relative:page;" fillcolor="#FF0000" filled="t" stroked="f" coordsize="21600,21600" o:gfxdata="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2071HNQAAAAHAQAADwAAAAAAAAABACAAAAAiAAAAZHJzL2Rvd25yZXYueG1sUEsBAhQAFAAA&#10;AAgAh07iQHATXw26AQAAagMAAA4AAAAAAAAAAQAgAAAAIw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default" w:ascii="宋体" w:hAnsi="宋体" w:eastAsia="宋体" w:cs="宋体"/>
          <w:color w:val="202020"/>
          <w:sz w:val="52"/>
        </w:rPr>
        <w:t>目录</w:t>
      </w:r>
    </w:p>
    <w:sdt>
      <w:sdtPr>
        <w:id w:val="0"/>
        <w:docPartObj>
          <w:docPartGallery w:val="Table of Contents"/>
          <w:docPartUnique/>
        </w:docPartObj>
      </w:sdtPr>
      <w:sdtContent>
        <w:p>
          <w:pPr>
            <w:pStyle w:val="9"/>
            <w:tabs>
              <w:tab w:val="right" w:leader="dot" w:pos="10479"/>
            </w:tabs>
            <w:spacing w:before="731"/>
            <w:rPr>
              <w:rFonts w:ascii="Calibri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免责声明</w:t>
          </w:r>
          <w:r>
            <w:tab/>
          </w:r>
          <w:r>
            <w:rPr>
              <w:rFonts w:hint="default" w:ascii="宋体" w:hAnsi="宋体" w:eastAsia="宋体" w:cs="宋体"/>
            </w:rPr>
            <w:t>4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9"/>
            <w:tabs>
              <w:tab w:val="right" w:leader="dot" w:pos="10479"/>
            </w:tabs>
            <w:spacing w:before="117"/>
            <w:rPr>
              <w:rFonts w:ascii="Calibri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导言</w:t>
          </w:r>
          <w:r>
            <w:rPr>
              <w:rFonts w:hint="default" w:ascii="宋体" w:hAnsi="宋体" w:eastAsia="宋体" w:cs="宋体"/>
            </w:rPr>
            <w:tab/>
          </w:r>
          <w:r>
            <w:rPr>
              <w:rFonts w:hint="default" w:ascii="宋体" w:hAnsi="宋体" w:eastAsia="宋体" w:cs="宋体"/>
            </w:rPr>
            <w:t>5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9"/>
            <w:tabs>
              <w:tab w:val="right" w:leader="dot" w:pos="10479"/>
            </w:tabs>
            <w:rPr>
              <w:rFonts w:ascii="Calibri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了解TESLA网络</w:t>
          </w:r>
          <w:r>
            <w:tab/>
          </w:r>
          <w:r>
            <w:rPr>
              <w:rFonts w:hint="default" w:ascii="宋体" w:hAnsi="宋体" w:eastAsia="宋体" w:cs="宋体"/>
            </w:rPr>
            <w:t>6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9"/>
            <w:tabs>
              <w:tab w:val="right" w:leader="dot" w:pos="10479"/>
            </w:tabs>
            <w:spacing w:before="119"/>
            <w:rPr>
              <w:rFonts w:ascii="Calibri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TSLA PRO</w:t>
          </w:r>
          <w:r>
            <w:rPr>
              <w:rFonts w:hint="default" w:ascii="宋体" w:hAnsi="宋体" w:eastAsia="宋体" w:cs="宋体"/>
            </w:rPr>
            <w:t>诊断接口</w:t>
          </w:r>
          <w:r>
            <w:tab/>
          </w:r>
          <w:r>
            <w:rPr>
              <w:rFonts w:hint="default" w:ascii="宋体" w:hAnsi="宋体" w:eastAsia="宋体" w:cs="宋体"/>
            </w:rPr>
            <w:t>7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10"/>
            <w:tabs>
              <w:tab w:val="right" w:leader="dot" w:pos="10479"/>
            </w:tabs>
            <w:rPr>
              <w:rFonts w:ascii="Calibri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接线图-x437和x437A</w:t>
          </w:r>
          <w:r>
            <w:tab/>
          </w:r>
          <w:r>
            <w:rPr>
              <w:rFonts w:hint="default" w:ascii="宋体" w:hAnsi="宋体" w:eastAsia="宋体" w:cs="宋体"/>
            </w:rPr>
            <w:t>8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10"/>
            <w:tabs>
              <w:tab w:val="right" w:leader="dot" w:pos="10482"/>
            </w:tabs>
            <w:spacing w:before="120"/>
            <w:rPr>
              <w:rFonts w:ascii="Calibri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特斯拉连接器x437，x437A引脚</w:t>
          </w:r>
          <w:r>
            <w:tab/>
          </w:r>
          <w:r>
            <w:rPr>
              <w:rFonts w:hint="default" w:ascii="宋体" w:hAnsi="宋体" w:eastAsia="宋体" w:cs="宋体"/>
            </w:rPr>
            <w:t>12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9"/>
            <w:tabs>
              <w:tab w:val="right" w:leader="dot" w:pos="10482"/>
            </w:tabs>
            <w:spacing w:before="121"/>
            <w:rPr>
              <w:rFonts w:ascii="Calibri"/>
            </w:rPr>
          </w:pPr>
          <w:r>
            <w:rPr>
              <w:rFonts w:hint="eastAsia" w:ascii="宋体" w:hAnsi="宋体" w:eastAsia="宋体" w:cs="宋体"/>
              <w:lang w:val="en-US" w:eastAsia="zh-CN"/>
            </w:rPr>
            <w:t>TSLA PRO</w:t>
          </w: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软件安装和激活</w:t>
          </w:r>
          <w:r>
            <w:tab/>
          </w:r>
          <w:r>
            <w:rPr>
              <w:rFonts w:hint="default" w:ascii="宋体" w:hAnsi="宋体" w:eastAsia="宋体" w:cs="宋体"/>
            </w:rPr>
            <w:t>13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10"/>
            <w:tabs>
              <w:tab w:val="right" w:leader="dot" w:pos="10482"/>
            </w:tabs>
            <w:rPr>
              <w:rFonts w:ascii="Calibri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系统要求</w:t>
          </w:r>
          <w:r>
            <w:rPr>
              <w:rFonts w:hint="default" w:ascii="宋体" w:hAnsi="宋体" w:eastAsia="宋体" w:cs="宋体"/>
            </w:rPr>
            <w:tab/>
          </w:r>
          <w:r>
            <w:rPr>
              <w:rFonts w:hint="default" w:ascii="宋体" w:hAnsi="宋体" w:eastAsia="宋体" w:cs="宋体"/>
            </w:rPr>
            <w:t>13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10"/>
            <w:tabs>
              <w:tab w:val="right" w:leader="dot" w:pos="10482"/>
            </w:tabs>
            <w:spacing w:before="120"/>
            <w:rPr>
              <w:rFonts w:ascii="Calibri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软件下载</w:t>
          </w:r>
          <w:r>
            <w:tab/>
          </w:r>
          <w:r>
            <w:rPr>
              <w:rFonts w:hint="default" w:ascii="宋体" w:hAnsi="宋体" w:eastAsia="宋体" w:cs="宋体"/>
            </w:rPr>
            <w:t>13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10"/>
            <w:tabs>
              <w:tab w:val="right" w:leader="dot" w:pos="10482"/>
            </w:tabs>
            <w:rPr>
              <w:rFonts w:ascii="Calibri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安装许可证激活文件</w:t>
          </w:r>
          <w:r>
            <w:tab/>
          </w:r>
          <w:r>
            <w:rPr>
              <w:rFonts w:hint="default" w:ascii="宋体" w:hAnsi="宋体" w:eastAsia="宋体" w:cs="宋体"/>
            </w:rPr>
            <w:t>14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9"/>
            <w:tabs>
              <w:tab w:val="right" w:leader="dot" w:pos="10482"/>
            </w:tabs>
            <w:spacing w:before="120"/>
            <w:rPr>
              <w:rFonts w:ascii="Calibri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气囊ECU碰撞数据重置</w:t>
          </w:r>
          <w:r>
            <w:tab/>
          </w:r>
          <w:r>
            <w:rPr>
              <w:rFonts w:hint="default" w:ascii="宋体" w:hAnsi="宋体" w:eastAsia="宋体" w:cs="宋体"/>
            </w:rPr>
            <w:t>22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10"/>
            <w:tabs>
              <w:tab w:val="right" w:leader="dot" w:pos="10482"/>
            </w:tabs>
            <w:rPr>
              <w:rFonts w:ascii="Calibri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特斯拉SRS安全气囊控制模块和位置在哪里？</w:t>
          </w:r>
          <w:r>
            <w:tab/>
          </w:r>
          <w:r>
            <w:rPr>
              <w:rFonts w:hint="default" w:ascii="宋体" w:hAnsi="宋体" w:eastAsia="宋体" w:cs="宋体"/>
            </w:rPr>
            <w:t>23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10"/>
            <w:tabs>
              <w:tab w:val="right" w:leader="dot" w:pos="10482"/>
            </w:tabs>
            <w:spacing w:before="120"/>
            <w:rPr>
              <w:rFonts w:ascii="Calibri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SRS-特斯拉模型</w:t>
          </w:r>
          <w:r>
            <w:tab/>
          </w:r>
          <w:r>
            <w:rPr>
              <w:rFonts w:hint="default" w:ascii="宋体" w:hAnsi="宋体" w:eastAsia="宋体" w:cs="宋体"/>
            </w:rPr>
            <w:t>25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10"/>
            <w:tabs>
              <w:tab w:val="right" w:leader="dot" w:pos="10482"/>
            </w:tabs>
            <w:spacing w:before="118"/>
            <w:rPr>
              <w:rFonts w:ascii="Calibri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特斯拉</w:t>
          </w:r>
          <w:r>
            <w:rPr>
              <w:rFonts w:hint="eastAsia" w:ascii="宋体" w:hAnsi="宋体" w:eastAsia="宋体" w:cs="宋体"/>
              <w:lang w:val="en-US" w:eastAsia="zh-CN"/>
            </w:rPr>
            <w:t>Model</w:t>
          </w:r>
          <w:r>
            <w:rPr>
              <w:rFonts w:hint="default" w:ascii="宋体" w:hAnsi="宋体" w:eastAsia="宋体" w:cs="宋体"/>
            </w:rPr>
            <w:t>x，3</w:t>
          </w:r>
          <w:r>
            <w:tab/>
          </w:r>
          <w:r>
            <w:rPr>
              <w:rFonts w:hint="default" w:ascii="宋体" w:hAnsi="宋体" w:eastAsia="宋体" w:cs="宋体"/>
            </w:rPr>
            <w:t>29</w:t>
          </w:r>
          <w:r>
            <w:rPr>
              <w:rFonts w:hint="default" w:ascii="宋体" w:hAnsi="宋体" w:eastAsia="宋体" w:cs="宋体"/>
            </w:rPr>
            <w:fldChar w:fldCharType="end"/>
          </w:r>
        </w:p>
        <w:p>
          <w:pPr>
            <w:pStyle w:val="9"/>
            <w:tabs>
              <w:tab w:val="right" w:leader="dot" w:pos="10482"/>
            </w:tabs>
            <w:rPr>
              <w:rFonts w:ascii="Calibri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hint="default" w:ascii="宋体" w:hAnsi="宋体" w:eastAsia="宋体" w:cs="宋体"/>
            </w:rPr>
            <w:t>添加和学习密钥(key-fob)</w:t>
          </w:r>
          <w:r>
            <w:tab/>
          </w:r>
          <w:r>
            <w:rPr>
              <w:rFonts w:hint="default" w:ascii="宋体" w:hAnsi="宋体" w:eastAsia="宋体" w:cs="宋体"/>
            </w:rPr>
            <w:t>34</w:t>
          </w:r>
          <w:r>
            <w:rPr>
              <w:rFonts w:hint="default" w:ascii="宋体" w:hAnsi="宋体" w:eastAsia="宋体" w:cs="宋体"/>
            </w:rPr>
            <w:fldChar w:fldCharType="end"/>
          </w:r>
        </w:p>
      </w:sdtContent>
    </w:sdt>
    <w:p>
      <w:pPr>
        <w:spacing w:after="0"/>
        <w:rPr>
          <w:rFonts w:ascii="Calibri"/>
        </w:rPr>
        <w:sectPr>
          <w:headerReference r:id="rId3" w:type="default"/>
          <w:footerReference r:id="rId4" w:type="default"/>
          <w:pgSz w:w="11910" w:h="16840"/>
          <w:pgMar w:top="1340" w:right="0" w:bottom="1280" w:left="0" w:header="498" w:footer="1080" w:gutter="0"/>
          <w:pgNumType w:start="3"/>
        </w:sectPr>
      </w:pPr>
    </w:p>
    <w:p>
      <w:pPr>
        <w:pStyle w:val="8"/>
        <w:spacing w:before="2"/>
        <w:rPr>
          <w:rFonts w:ascii="Calibri"/>
          <w:sz w:val="82"/>
        </w:rPr>
      </w:pPr>
    </w:p>
    <w:p>
      <w:pPr>
        <w:pStyle w:val="2"/>
        <w:spacing w:before="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-118110</wp:posOffset>
                </wp:positionV>
                <wp:extent cx="135255" cy="732790"/>
                <wp:effectExtent l="0" t="0" r="1905" b="13970"/>
                <wp:wrapNone/>
                <wp:docPr id="38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" cy="7327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0pt;margin-top:-9.3pt;height:57.7pt;width:10.65pt;mso-position-horizontal-relative:page;z-index:251661312;mso-width-relative:page;mso-height-relative:page;" fillcolor="#FF0000" filled="t" stroked="f" coordsize="21600,21600" o:gfxdata="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t1lM+NQAAAAGAQAADwAAAAAAAAABACAAAAAiAAAAZHJzL2Rvd25yZXYueG1sUEsBAhQAFAAA&#10;AAgAh07iQBOXCMi6AQAAagMAAA4AAAAAAAAAAQAgAAAAIwEAAGRycy9lMm9Eb2MueG1sUEsFBgAA&#10;AAAGAAYAWQEAAE8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bookmarkStart w:id="1" w:name="A disclaimer of liability"/>
      <w:bookmarkEnd w:id="1"/>
      <w:bookmarkStart w:id="2" w:name="_bookmark0"/>
      <w:bookmarkEnd w:id="2"/>
      <w:r>
        <w:rPr>
          <w:rFonts w:hint="default" w:ascii="宋体" w:hAnsi="宋体" w:eastAsia="宋体" w:cs="宋体"/>
          <w:color w:val="2C74B5"/>
        </w:rPr>
        <w:t>免责声明</w:t>
      </w:r>
    </w:p>
    <w:p>
      <w:pPr>
        <w:pStyle w:val="8"/>
        <w:rPr>
          <w:sz w:val="53"/>
        </w:rPr>
      </w:pPr>
    </w:p>
    <w:p>
      <w:pPr>
        <w:pStyle w:val="8"/>
        <w:spacing w:line="276" w:lineRule="auto"/>
        <w:ind w:left="1416" w:right="1936" w:firstLine="60"/>
      </w:pPr>
      <w:r>
        <w:rPr>
          <w:rFonts w:hint="default" w:ascii="宋体" w:hAnsi="宋体" w:eastAsia="宋体" w:cs="宋体"/>
          <w:color w:val="202020"/>
        </w:rPr>
        <w:t>到目前为止，tslaPro是市场上第一个支持TESLA</w:t>
      </w:r>
      <w:r>
        <w:rPr>
          <w:rFonts w:hint="eastAsia" w:ascii="宋体" w:hAnsi="宋体" w:eastAsia="宋体" w:cs="宋体"/>
          <w:color w:val="202020"/>
          <w:lang w:val="en-US" w:eastAsia="zh-CN"/>
        </w:rPr>
        <w:t xml:space="preserve"> MODEL</w:t>
      </w:r>
      <w:r>
        <w:rPr>
          <w:rFonts w:hint="default" w:ascii="宋体" w:hAnsi="宋体" w:eastAsia="宋体" w:cs="宋体"/>
          <w:color w:val="202020"/>
        </w:rPr>
        <w:t>S、X和3诊断的独立设备。</w:t>
      </w:r>
    </w:p>
    <w:p>
      <w:pPr>
        <w:pStyle w:val="8"/>
        <w:spacing w:before="156" w:line="273" w:lineRule="auto"/>
        <w:ind w:left="1416" w:right="1936"/>
      </w:pPr>
      <w:r>
        <w:rPr>
          <w:rFonts w:hint="default" w:ascii="宋体" w:hAnsi="宋体" w:eastAsia="宋体" w:cs="宋体"/>
          <w:color w:val="202020"/>
        </w:rPr>
        <w:t>你必须知道，在一些国家使用一些TslaPro功能可能是被禁止的，而且是违法的。</w:t>
      </w:r>
    </w:p>
    <w:p>
      <w:pPr>
        <w:pStyle w:val="8"/>
        <w:spacing w:before="162"/>
        <w:ind w:left="1416"/>
      </w:pPr>
      <w:r>
        <w:rPr>
          <w:rFonts w:hint="default" w:ascii="宋体" w:hAnsi="宋体" w:eastAsia="宋体" w:cs="宋体"/>
          <w:color w:val="202020"/>
        </w:rPr>
        <w:t>首先，在工作之前，您需要了解的关于TslaPro的内容。</w:t>
      </w:r>
    </w:p>
    <w:p>
      <w:pPr>
        <w:pStyle w:val="8"/>
        <w:spacing w:before="211"/>
        <w:ind w:left="1416"/>
      </w:pPr>
      <w:r>
        <w:rPr>
          <w:rFonts w:hint="default" w:ascii="宋体" w:hAnsi="宋体" w:eastAsia="宋体" w:cs="宋体"/>
        </w:rPr>
        <w:t>Tsla PRO：</w:t>
      </w:r>
    </w:p>
    <w:p>
      <w:pPr>
        <w:pStyle w:val="14"/>
        <w:numPr>
          <w:ilvl w:val="0"/>
          <w:numId w:val="1"/>
        </w:numPr>
        <w:tabs>
          <w:tab w:val="left" w:pos="2135"/>
          <w:tab w:val="left" w:pos="2136"/>
        </w:tabs>
        <w:spacing w:before="194" w:after="0" w:line="240" w:lineRule="auto"/>
        <w:ind w:left="2136" w:right="0" w:hanging="360"/>
        <w:jc w:val="left"/>
        <w:rPr>
          <w:rFonts w:ascii="Symbol" w:hAnsi="Symbol"/>
          <w:color w:val="202020"/>
          <w:sz w:val="28"/>
        </w:rPr>
      </w:pPr>
      <w:r>
        <w:rPr>
          <w:rFonts w:hint="default" w:ascii="宋体" w:hAnsi="宋体" w:eastAsia="宋体" w:cs="宋体"/>
          <w:color w:val="202020"/>
          <w:sz w:val="28"/>
        </w:rPr>
        <w:t>该工具仅供合格人员使用！</w:t>
      </w:r>
    </w:p>
    <w:p>
      <w:pPr>
        <w:pStyle w:val="14"/>
        <w:numPr>
          <w:ilvl w:val="0"/>
          <w:numId w:val="1"/>
        </w:numPr>
        <w:tabs>
          <w:tab w:val="left" w:pos="2135"/>
          <w:tab w:val="left" w:pos="2136"/>
        </w:tabs>
        <w:spacing w:before="41" w:after="0" w:line="268" w:lineRule="auto"/>
        <w:ind w:left="2136" w:right="1976" w:hanging="360"/>
        <w:jc w:val="left"/>
        <w:rPr>
          <w:rFonts w:ascii="Symbol" w:hAnsi="Symbol"/>
          <w:color w:val="202020"/>
          <w:sz w:val="28"/>
        </w:rPr>
      </w:pPr>
      <w:r>
        <w:rPr>
          <w:rFonts w:hint="default" w:ascii="宋体" w:hAnsi="宋体" w:eastAsia="宋体" w:cs="宋体"/>
          <w:color w:val="202020"/>
          <w:sz w:val="28"/>
        </w:rPr>
        <w:t>如果出了问题，您必须意识到丢失的风险(学习密钥或调整BMS控制器或其他东西)</w:t>
      </w:r>
    </w:p>
    <w:p>
      <w:pPr>
        <w:pStyle w:val="14"/>
        <w:numPr>
          <w:ilvl w:val="0"/>
          <w:numId w:val="1"/>
        </w:numPr>
        <w:tabs>
          <w:tab w:val="left" w:pos="2135"/>
          <w:tab w:val="left" w:pos="2136"/>
        </w:tabs>
        <w:spacing w:before="3" w:after="0" w:line="268" w:lineRule="auto"/>
        <w:ind w:left="2136" w:right="1685" w:hanging="360"/>
        <w:jc w:val="left"/>
        <w:rPr>
          <w:rFonts w:ascii="Symbol" w:hAnsi="Symbol"/>
          <w:color w:val="202020"/>
          <w:sz w:val="28"/>
        </w:rPr>
      </w:pPr>
      <w:r>
        <w:rPr>
          <w:rFonts w:hint="default" w:ascii="宋体" w:hAnsi="宋体" w:eastAsia="宋体" w:cs="宋体"/>
          <w:color w:val="202020"/>
          <w:sz w:val="28"/>
        </w:rPr>
        <w:t>您必须具有电子技能，允许您自己制作适配器，以及TslaPro与车辆CAN接口之间的连接。</w:t>
      </w:r>
    </w:p>
    <w:p>
      <w:pPr>
        <w:pStyle w:val="14"/>
        <w:numPr>
          <w:ilvl w:val="0"/>
          <w:numId w:val="1"/>
        </w:numPr>
        <w:tabs>
          <w:tab w:val="left" w:pos="2195"/>
          <w:tab w:val="left" w:pos="2196"/>
        </w:tabs>
        <w:spacing w:before="4" w:after="0" w:line="271" w:lineRule="auto"/>
        <w:ind w:left="2136" w:right="1641" w:hanging="360"/>
        <w:jc w:val="left"/>
        <w:rPr>
          <w:rFonts w:ascii="Symbol" w:hAnsi="Symbol"/>
          <w:color w:val="202020"/>
          <w:sz w:val="28"/>
        </w:rPr>
      </w:pPr>
      <w:r>
        <w:tab/>
      </w:r>
      <w:r>
        <w:rPr>
          <w:rFonts w:hint="default" w:ascii="宋体" w:hAnsi="宋体" w:eastAsia="宋体" w:cs="宋体"/>
          <w:color w:val="202020"/>
          <w:sz w:val="28"/>
        </w:rPr>
        <w:t>Tsla PRO使用CAN网络与ECU通信。 因此，您将无法访问固件，导航更新，配置，因为它不能通过CAN完成。 所有提到的事情都是通过局域网在IC上做的，CID不通过CAN网络。</w:t>
      </w:r>
    </w:p>
    <w:p>
      <w:pPr>
        <w:pStyle w:val="8"/>
        <w:rPr>
          <w:sz w:val="20"/>
        </w:rPr>
      </w:pPr>
    </w:p>
    <w:p>
      <w:pPr>
        <w:pStyle w:val="8"/>
        <w:spacing w:before="9"/>
        <w:rPr>
          <w:sz w:val="26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819785</wp:posOffset>
                </wp:positionH>
                <wp:positionV relativeFrom="paragraph">
                  <wp:posOffset>207645</wp:posOffset>
                </wp:positionV>
                <wp:extent cx="6047740" cy="2306320"/>
                <wp:effectExtent l="0" t="0" r="2540" b="10160"/>
                <wp:wrapTopAndBottom/>
                <wp:docPr id="36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230632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rPr>
                                <w:sz w:val="32"/>
                              </w:rPr>
                            </w:pPr>
                          </w:p>
                          <w:p>
                            <w:pPr>
                              <w:pStyle w:val="8"/>
                              <w:spacing w:before="247"/>
                              <w:ind w:left="148"/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FFFFFF"/>
                              </w:rPr>
                              <w:t>作者不承担因使用不当造成的损害或任何损失的责任</w:t>
                            </w:r>
                          </w:p>
                          <w:p>
                            <w:pPr>
                              <w:pStyle w:val="8"/>
                              <w:spacing w:before="43"/>
                              <w:ind w:left="148"/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FFFFFF"/>
                              </w:rPr>
                              <w:t>Tsla装置。</w:t>
                            </w:r>
                          </w:p>
                          <w:p>
                            <w:pPr>
                              <w:pStyle w:val="8"/>
                              <w:spacing w:before="206" w:line="273" w:lineRule="auto"/>
                              <w:ind w:left="148"/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FFFFFF"/>
                              </w:rPr>
                              <w:t>此外，如果设备的功能在被禁止的国家被非法使用，他不承担责任。</w:t>
                            </w:r>
                          </w:p>
                          <w:p>
                            <w:pPr>
                              <w:pStyle w:val="8"/>
                              <w:spacing w:before="161" w:line="273" w:lineRule="auto"/>
                              <w:ind w:left="148" w:right="593"/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FFFFFF"/>
                              </w:rPr>
                              <w:t>此外，出售该公司对有关货物的任何损失或损坏不承担责任。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64.55pt;margin-top:16.35pt;height:181.6pt;width:476.2pt;mso-position-horizontal-relative:page;mso-wrap-distance-bottom:0pt;mso-wrap-distance-top:0pt;z-index:-251656192;mso-width-relative:page;mso-height-relative:page;" fillcolor="#C00000" filled="t" stroked="f" coordsize="21600,21600" o:gfxdata="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IoaG7vXAAAACwEAAA8AAAAAAAAAAQAgAAAA&#10;IgAAAGRycy9kb3ducmV2LnhtbFBLAQIUABQAAAAIAIdO4kC+CLIw0wEAAJ0DAAAOAAAAAAAAAAEA&#10;IAAAACYBAABkcnMvZTJvRG9jLnhtbFBLBQYAAAAABgAGAFkBAABr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rPr>
                          <w:sz w:val="32"/>
                        </w:rPr>
                      </w:pPr>
                    </w:p>
                    <w:p>
                      <w:pPr>
                        <w:pStyle w:val="8"/>
                        <w:spacing w:before="247"/>
                        <w:ind w:left="148"/>
                      </w:pPr>
                      <w:r>
                        <w:rPr>
                          <w:rFonts w:hint="default" w:ascii="宋体" w:hAnsi="宋体" w:eastAsia="宋体" w:cs="宋体"/>
                          <w:color w:val="FFFFFF"/>
                        </w:rPr>
                        <w:t>作者不承担因使用不当造成的损害或任何损失的责任</w:t>
                      </w:r>
                    </w:p>
                    <w:p>
                      <w:pPr>
                        <w:pStyle w:val="8"/>
                        <w:spacing w:before="43"/>
                        <w:ind w:left="148"/>
                      </w:pPr>
                      <w:r>
                        <w:rPr>
                          <w:rFonts w:hint="default" w:ascii="宋体" w:hAnsi="宋体" w:eastAsia="宋体" w:cs="宋体"/>
                          <w:color w:val="FFFFFF"/>
                        </w:rPr>
                        <w:t>Tsla装置。</w:t>
                      </w:r>
                    </w:p>
                    <w:p>
                      <w:pPr>
                        <w:pStyle w:val="8"/>
                        <w:spacing w:before="206" w:line="273" w:lineRule="auto"/>
                        <w:ind w:left="148"/>
                      </w:pPr>
                      <w:r>
                        <w:rPr>
                          <w:rFonts w:hint="default" w:ascii="宋体" w:hAnsi="宋体" w:eastAsia="宋体" w:cs="宋体"/>
                          <w:color w:val="FFFFFF"/>
                        </w:rPr>
                        <w:t>此外，如果设备的功能在被禁止的国家被非法使用，他不承担责任。</w:t>
                      </w:r>
                    </w:p>
                    <w:p>
                      <w:pPr>
                        <w:pStyle w:val="8"/>
                        <w:spacing w:before="161" w:line="273" w:lineRule="auto"/>
                        <w:ind w:left="148" w:right="593"/>
                      </w:pPr>
                      <w:r>
                        <w:rPr>
                          <w:rFonts w:hint="default" w:ascii="宋体" w:hAnsi="宋体" w:eastAsia="宋体" w:cs="宋体"/>
                          <w:color w:val="FFFFFF"/>
                        </w:rPr>
                        <w:t>此外，出售该公司对有关货物的任何损失或损坏不承担责任。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26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7"/>
        <w:rPr>
          <w:sz w:val="19"/>
        </w:rPr>
      </w:pPr>
    </w:p>
    <w:p>
      <w:pPr>
        <w:pStyle w:val="2"/>
        <w:spacing w:before="102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-71755</wp:posOffset>
                </wp:positionV>
                <wp:extent cx="129540" cy="732790"/>
                <wp:effectExtent l="0" t="0" r="7620" b="13970"/>
                <wp:wrapNone/>
                <wp:docPr id="40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7327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0pt;margin-top:-5.65pt;height:57.7pt;width:10.2pt;mso-position-horizontal-relative:page;z-index:251662336;mso-width-relative:page;mso-height-relative:page;" fillcolor="#FF0000" filled="t" stroked="f" coordsize="21600,21600" o:gfxdata="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JUacJDTAAAABwEAAA8AAAAAAAAAAQAgAAAAIgAAAGRycy9kb3ducmV2LnhtbFBLAQIUABQAAAAI&#10;AIdO4kAYcdLNuQEAAGoDAAAOAAAAAAAAAAEAIAAAACIBAABkcnMvZTJvRG9jLnhtbFBLBQYAAAAA&#10;BgAGAFkBAABN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bookmarkStart w:id="3" w:name="_bookmark1"/>
      <w:bookmarkEnd w:id="3"/>
      <w:bookmarkStart w:id="4" w:name="Introduction"/>
      <w:bookmarkEnd w:id="4"/>
      <w:r>
        <w:rPr>
          <w:rFonts w:hint="default" w:ascii="宋体" w:hAnsi="宋体" w:eastAsia="宋体" w:cs="宋体"/>
          <w:color w:val="2C74B5"/>
        </w:rPr>
        <w:t>导言</w:t>
      </w:r>
    </w:p>
    <w:p>
      <w:pPr>
        <w:pStyle w:val="8"/>
        <w:rPr>
          <w:sz w:val="53"/>
        </w:rPr>
      </w:pPr>
    </w:p>
    <w:p>
      <w:pPr>
        <w:pStyle w:val="8"/>
        <w:spacing w:line="276" w:lineRule="auto"/>
        <w:ind w:left="1416" w:right="1936" w:firstLine="60"/>
      </w:pPr>
      <w:r>
        <w:rPr>
          <w:rFonts w:hint="default" w:ascii="宋体" w:hAnsi="宋体" w:eastAsia="宋体" w:cs="宋体"/>
          <w:color w:val="202020"/>
        </w:rPr>
        <w:t>tsla PRO是一个年轻的软件，具有小盒接口，但不断开发。</w:t>
      </w:r>
    </w:p>
    <w:p>
      <w:pPr>
        <w:pStyle w:val="8"/>
        <w:spacing w:before="155"/>
        <w:ind w:left="1416"/>
      </w:pPr>
      <w:r>
        <w:rPr>
          <w:rFonts w:hint="default" w:ascii="宋体" w:hAnsi="宋体" w:eastAsia="宋体" w:cs="宋体"/>
          <w:color w:val="202020"/>
        </w:rPr>
        <w:t>可以帮助你解决TESLA汽车的几个问题。</w:t>
      </w:r>
    </w:p>
    <w:p>
      <w:pPr>
        <w:pStyle w:val="8"/>
        <w:rPr>
          <w:sz w:val="32"/>
        </w:rPr>
      </w:pPr>
    </w:p>
    <w:p>
      <w:pPr>
        <w:pStyle w:val="8"/>
        <w:spacing w:before="5"/>
        <w:rPr>
          <w:sz w:val="32"/>
        </w:rPr>
      </w:pPr>
    </w:p>
    <w:p>
      <w:pPr>
        <w:pStyle w:val="8"/>
        <w:spacing w:before="1" w:line="273" w:lineRule="auto"/>
        <w:ind w:left="1416" w:right="1936"/>
      </w:pPr>
      <w:r>
        <w:rPr>
          <w:rFonts w:hint="default" w:ascii="宋体" w:hAnsi="宋体" w:eastAsia="宋体" w:cs="宋体"/>
          <w:color w:val="202020"/>
          <w:u w:val="single" w:color="202020"/>
        </w:rPr>
        <w:t>到目前为止，</w:t>
      </w:r>
      <w:r>
        <w:rPr>
          <w:rFonts w:hint="default" w:ascii="宋体" w:hAnsi="宋体" w:eastAsia="宋体" w:cs="宋体"/>
          <w:color w:val="202020"/>
        </w:rPr>
        <w:t>tsla</w:t>
      </w:r>
      <w:r>
        <w:rPr>
          <w:rFonts w:ascii="Arial"/>
          <w:color w:val="202020"/>
          <w:spacing w:val="46"/>
          <w:u w:val="single" w:color="202020"/>
        </w:rPr>
        <w:t xml:space="preserve"> </w:t>
      </w:r>
      <w:r>
        <w:rPr>
          <w:rFonts w:hint="default" w:ascii="宋体" w:hAnsi="宋体" w:eastAsia="宋体" w:cs="宋体"/>
          <w:color w:val="202020"/>
          <w:u w:val="single" w:color="202020"/>
        </w:rPr>
        <w:t>PRO可以与ECU TESLA</w:t>
      </w:r>
      <w:r>
        <w:rPr>
          <w:rFonts w:hint="eastAsia" w:ascii="宋体" w:hAnsi="宋体" w:eastAsia="宋体" w:cs="宋体"/>
          <w:color w:val="202020"/>
          <w:u w:val="single" w:color="202020"/>
          <w:lang w:val="en-US" w:eastAsia="zh-CN"/>
        </w:rPr>
        <w:t xml:space="preserve"> MODEL </w:t>
      </w:r>
      <w:r>
        <w:rPr>
          <w:rFonts w:hint="default" w:ascii="宋体" w:hAnsi="宋体" w:eastAsia="宋体" w:cs="宋体"/>
          <w:color w:val="202020"/>
          <w:u w:val="single" w:color="202020"/>
        </w:rPr>
        <w:t>S，对TESLA</w:t>
      </w:r>
      <w:r>
        <w:rPr>
          <w:rFonts w:hint="eastAsia" w:ascii="宋体" w:hAnsi="宋体" w:eastAsia="宋体" w:cs="宋体"/>
          <w:color w:val="202020"/>
          <w:u w:val="single" w:color="202020"/>
          <w:lang w:val="en-US" w:eastAsia="zh-CN"/>
        </w:rPr>
        <w:t xml:space="preserve"> MODEL </w:t>
      </w:r>
      <w:r>
        <w:rPr>
          <w:rFonts w:hint="default" w:ascii="宋体" w:hAnsi="宋体" w:eastAsia="宋体" w:cs="宋体"/>
          <w:color w:val="202020"/>
          <w:u w:val="single" w:color="202020"/>
        </w:rPr>
        <w:t>X和3具有一定的功能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9"/>
        <w:rPr>
          <w:sz w:val="12"/>
        </w:rPr>
      </w:pPr>
    </w:p>
    <w:tbl>
      <w:tblPr>
        <w:tblStyle w:val="11"/>
        <w:tblW w:w="0" w:type="auto"/>
        <w:tblInd w:w="1431" w:type="dxa"/>
        <w:tblBorders>
          <w:top w:val="single" w:color="BDBDBD" w:sz="4" w:space="0"/>
          <w:left w:val="single" w:color="BDBDBD" w:sz="4" w:space="0"/>
          <w:bottom w:val="single" w:color="BDBDBD" w:sz="4" w:space="0"/>
          <w:right w:val="single" w:color="BDBDBD" w:sz="4" w:space="0"/>
          <w:insideH w:val="single" w:color="BDBDBD" w:sz="4" w:space="0"/>
          <w:insideV w:val="single" w:color="BDBDBD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4"/>
        <w:gridCol w:w="7649"/>
      </w:tblGrid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2" w:hRule="atLeast"/>
        </w:trPr>
        <w:tc>
          <w:tcPr>
            <w:tcW w:w="1414" w:type="dxa"/>
          </w:tcPr>
          <w:p>
            <w:pPr>
              <w:pStyle w:val="15"/>
              <w:spacing w:before="5"/>
              <w:rPr>
                <w:rFonts w:ascii="Microsoft Sans Serif"/>
                <w:sz w:val="23"/>
              </w:rPr>
            </w:pPr>
          </w:p>
          <w:p>
            <w:pPr>
              <w:pStyle w:val="15"/>
              <w:ind w:left="269" w:right="244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ALERTS</w:t>
            </w:r>
          </w:p>
        </w:tc>
        <w:tc>
          <w:tcPr>
            <w:tcW w:w="7649" w:type="dxa"/>
          </w:tcPr>
          <w:p>
            <w:pPr>
              <w:pStyle w:val="15"/>
              <w:spacing w:before="112" w:line="254" w:lineRule="auto"/>
              <w:ind w:left="111" w:right="1209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CAN总线上的警报(读取和解码警报代码更新BMS2018.09.14)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414" w:type="dxa"/>
            <w:shd w:val="clear" w:color="auto" w:fill="F0F0F0"/>
          </w:tcPr>
          <w:p>
            <w:pPr>
              <w:pStyle w:val="15"/>
              <w:spacing w:before="221"/>
              <w:ind w:left="269" w:right="243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BDY</w:t>
            </w:r>
          </w:p>
        </w:tc>
        <w:tc>
          <w:tcPr>
            <w:tcW w:w="7649" w:type="dxa"/>
            <w:shd w:val="clear" w:color="auto" w:fill="F0F0F0"/>
          </w:tcPr>
          <w:p>
            <w:pPr>
              <w:pStyle w:val="15"/>
              <w:spacing w:before="214"/>
              <w:ind w:left="111"/>
              <w:rPr>
                <w:sz w:val="22"/>
              </w:rPr>
            </w:pPr>
            <w:r>
              <w:rPr>
                <w:rFonts w:hint="default" w:ascii="宋体" w:hAnsi="宋体" w:eastAsia="宋体" w:cs="宋体"/>
                <w:w w:val="105"/>
                <w:sz w:val="22"/>
              </w:rPr>
              <w:t>CAN总线上的车身控制器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1414" w:type="dxa"/>
          </w:tcPr>
          <w:p>
            <w:pPr>
              <w:pStyle w:val="15"/>
              <w:spacing w:before="8"/>
              <w:rPr>
                <w:rFonts w:ascii="Microsoft Sans Serif"/>
                <w:sz w:val="26"/>
              </w:rPr>
            </w:pPr>
          </w:p>
          <w:p>
            <w:pPr>
              <w:pStyle w:val="15"/>
              <w:ind w:left="269" w:right="243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hint="default" w:ascii="宋体" w:hAnsi="宋体" w:eastAsia="宋体" w:cs="宋体"/>
                <w:b/>
                <w:sz w:val="22"/>
              </w:rPr>
              <w:t>SDM</w:t>
            </w:r>
          </w:p>
        </w:tc>
        <w:tc>
          <w:tcPr>
            <w:tcW w:w="7649" w:type="dxa"/>
          </w:tcPr>
          <w:p>
            <w:pPr>
              <w:pStyle w:val="15"/>
              <w:spacing w:before="3" w:line="259" w:lineRule="auto"/>
              <w:ind w:left="111" w:right="509"/>
              <w:rPr>
                <w:sz w:val="22"/>
              </w:rPr>
            </w:pPr>
            <w:r>
              <w:rPr>
                <w:rFonts w:hint="default" w:ascii="宋体" w:hAnsi="宋体" w:eastAsia="宋体" w:cs="宋体"/>
                <w:w w:val="105"/>
                <w:sz w:val="22"/>
              </w:rPr>
              <w:t>补充部署模块S，X，3模型(读取和解码故障代码，擦除存储的故障代码和CRASH通过启动模式在S，诊断端口在X和3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1414" w:type="dxa"/>
            <w:shd w:val="clear" w:color="auto" w:fill="F0F0F0"/>
          </w:tcPr>
          <w:p>
            <w:pPr>
              <w:pStyle w:val="15"/>
              <w:spacing w:before="217"/>
              <w:ind w:left="269" w:right="241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SEC</w:t>
            </w:r>
          </w:p>
        </w:tc>
        <w:tc>
          <w:tcPr>
            <w:tcW w:w="7649" w:type="dxa"/>
            <w:shd w:val="clear" w:color="auto" w:fill="F0F0F0"/>
          </w:tcPr>
          <w:p>
            <w:pPr>
              <w:pStyle w:val="15"/>
              <w:spacing w:before="61" w:line="252" w:lineRule="auto"/>
              <w:ind w:left="111" w:right="243"/>
              <w:rPr>
                <w:sz w:val="22"/>
              </w:rPr>
            </w:pPr>
            <w:r>
              <w:rPr>
                <w:rFonts w:hint="default" w:ascii="宋体" w:hAnsi="宋体" w:eastAsia="宋体" w:cs="宋体"/>
                <w:w w:val="105"/>
                <w:sz w:val="22"/>
              </w:rPr>
              <w:t>安全控制器更新信息详情2018.09.14(添加KeyfobKey)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414" w:type="dxa"/>
          </w:tcPr>
          <w:p>
            <w:pPr>
              <w:pStyle w:val="15"/>
              <w:spacing w:before="214"/>
              <w:ind w:left="269" w:right="249"/>
              <w:jc w:val="center"/>
              <w:rPr>
                <w:rFonts w:hint="default" w:ascii="Trebuchet MS" w:eastAsia="宋体"/>
                <w:b/>
                <w:sz w:val="22"/>
                <w:lang w:val="en-US" w:eastAsia="zh-CN"/>
              </w:rPr>
            </w:pPr>
            <w:r>
              <w:rPr>
                <w:rFonts w:hint="eastAsia" w:ascii="Trebuchet MS" w:eastAsia="宋体"/>
                <w:b/>
                <w:sz w:val="22"/>
                <w:lang w:val="en-US" w:eastAsia="zh-CN"/>
              </w:rPr>
              <w:t>CP</w:t>
            </w:r>
          </w:p>
        </w:tc>
        <w:tc>
          <w:tcPr>
            <w:tcW w:w="7649" w:type="dxa"/>
          </w:tcPr>
          <w:p>
            <w:pPr>
              <w:pStyle w:val="15"/>
              <w:spacing w:before="207"/>
              <w:ind w:left="111"/>
              <w:rPr>
                <w:sz w:val="22"/>
              </w:rPr>
            </w:pPr>
            <w:r>
              <w:rPr>
                <w:rFonts w:hint="default" w:ascii="宋体" w:hAnsi="宋体" w:eastAsia="宋体" w:cs="宋体"/>
                <w:w w:val="105"/>
                <w:sz w:val="22"/>
              </w:rPr>
              <w:t>充电口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414" w:type="dxa"/>
            <w:shd w:val="clear" w:color="auto" w:fill="F0F0F0"/>
          </w:tcPr>
          <w:p>
            <w:pPr>
              <w:pStyle w:val="15"/>
              <w:spacing w:before="213"/>
              <w:ind w:left="269" w:right="247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PARK2</w:t>
            </w:r>
          </w:p>
        </w:tc>
        <w:tc>
          <w:tcPr>
            <w:tcW w:w="7649" w:type="dxa"/>
            <w:shd w:val="clear" w:color="auto" w:fill="F0F0F0"/>
          </w:tcPr>
          <w:p>
            <w:pPr>
              <w:pStyle w:val="15"/>
              <w:spacing w:before="59" w:line="252" w:lineRule="auto"/>
              <w:ind w:left="111" w:right="243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帕克通传感器（读取和解码故障码，擦除存储的故障码，更新故障码2018.07.08）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7" w:hRule="atLeast"/>
        </w:trPr>
        <w:tc>
          <w:tcPr>
            <w:tcW w:w="1414" w:type="dxa"/>
          </w:tcPr>
          <w:p>
            <w:pPr>
              <w:pStyle w:val="15"/>
              <w:spacing w:before="216"/>
              <w:ind w:left="269" w:right="247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hint="default" w:ascii="宋体" w:hAnsi="宋体" w:eastAsia="宋体" w:cs="宋体"/>
                <w:b/>
                <w:sz w:val="22"/>
              </w:rPr>
              <w:t>THC</w:t>
            </w:r>
          </w:p>
        </w:tc>
        <w:tc>
          <w:tcPr>
            <w:tcW w:w="7649" w:type="dxa"/>
          </w:tcPr>
          <w:p>
            <w:pPr>
              <w:pStyle w:val="15"/>
              <w:spacing w:before="60" w:line="254" w:lineRule="auto"/>
              <w:ind w:left="111" w:right="354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热控制器（增加一些功能2018.07.08，打开，关闭阀门的填充或排水冷却液，空气净化功能）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1414" w:type="dxa"/>
            <w:shd w:val="clear" w:color="auto" w:fill="F0F0F0"/>
          </w:tcPr>
          <w:p>
            <w:pPr>
              <w:pStyle w:val="15"/>
              <w:spacing w:before="223"/>
              <w:ind w:left="269" w:right="249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EAS-TAS</w:t>
            </w:r>
          </w:p>
        </w:tc>
        <w:tc>
          <w:tcPr>
            <w:tcW w:w="7649" w:type="dxa"/>
            <w:shd w:val="clear" w:color="auto" w:fill="F0F0F0"/>
          </w:tcPr>
          <w:p>
            <w:pPr>
              <w:pStyle w:val="15"/>
              <w:spacing w:before="67" w:line="254" w:lineRule="auto"/>
              <w:ind w:left="111" w:right="243"/>
              <w:rPr>
                <w:sz w:val="22"/>
              </w:rPr>
            </w:pPr>
            <w:r>
              <w:rPr>
                <w:rFonts w:hint="default" w:ascii="宋体" w:hAnsi="宋体" w:eastAsia="宋体" w:cs="宋体"/>
                <w:w w:val="105"/>
                <w:sz w:val="22"/>
              </w:rPr>
              <w:t>特斯拉空气悬挂系统（读取和解码故障代码，擦除存储的故障代码，退出服务模式）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414" w:type="dxa"/>
          </w:tcPr>
          <w:p>
            <w:pPr>
              <w:pStyle w:val="15"/>
              <w:spacing w:before="214"/>
              <w:ind w:left="269" w:right="249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hint="default" w:ascii="宋体" w:hAnsi="宋体" w:eastAsia="宋体" w:cs="宋体"/>
                <w:b/>
                <w:sz w:val="22"/>
              </w:rPr>
              <w:t>BMS</w:t>
            </w:r>
          </w:p>
        </w:tc>
        <w:tc>
          <w:tcPr>
            <w:tcW w:w="7649" w:type="dxa"/>
          </w:tcPr>
          <w:p>
            <w:pPr>
              <w:pStyle w:val="15"/>
              <w:spacing w:before="209"/>
              <w:ind w:left="111"/>
              <w:rPr>
                <w:sz w:val="22"/>
              </w:rPr>
            </w:pPr>
            <w:r>
              <w:rPr>
                <w:rFonts w:hint="default" w:ascii="宋体" w:hAnsi="宋体" w:eastAsia="宋体" w:cs="宋体"/>
                <w:w w:val="105"/>
                <w:sz w:val="22"/>
              </w:rPr>
              <w:t>电池控制模块(复位报警w163，w026，w152，w153，w023)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414" w:type="dxa"/>
            <w:shd w:val="clear" w:color="auto" w:fill="F0F0F0"/>
          </w:tcPr>
          <w:p>
            <w:pPr>
              <w:pStyle w:val="15"/>
              <w:spacing w:before="219"/>
              <w:ind w:left="269" w:right="242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hint="default" w:ascii="宋体" w:hAnsi="宋体" w:eastAsia="宋体" w:cs="宋体"/>
                <w:b/>
                <w:sz w:val="22"/>
              </w:rPr>
              <w:t>TPMS</w:t>
            </w:r>
          </w:p>
        </w:tc>
        <w:tc>
          <w:tcPr>
            <w:tcW w:w="7649" w:type="dxa"/>
            <w:shd w:val="clear" w:color="auto" w:fill="F0F0F0"/>
          </w:tcPr>
          <w:p>
            <w:pPr>
              <w:pStyle w:val="15"/>
              <w:spacing w:before="63" w:line="254" w:lineRule="auto"/>
              <w:ind w:left="111" w:right="281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轮胎压力监测系统（读取和解码故障代码，擦除存储的故障代码）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</w:trPr>
        <w:tc>
          <w:tcPr>
            <w:tcW w:w="1414" w:type="dxa"/>
          </w:tcPr>
          <w:p>
            <w:pPr>
              <w:pStyle w:val="15"/>
              <w:spacing w:before="224"/>
              <w:ind w:left="269" w:right="242"/>
              <w:jc w:val="center"/>
              <w:rPr>
                <w:rFonts w:ascii="Trebuchet MS"/>
                <w:b/>
                <w:sz w:val="22"/>
              </w:rPr>
            </w:pPr>
            <w:r>
              <w:rPr>
                <w:rFonts w:ascii="Trebuchet MS"/>
                <w:b/>
                <w:sz w:val="22"/>
              </w:rPr>
              <w:t>ESP</w:t>
            </w:r>
          </w:p>
        </w:tc>
        <w:tc>
          <w:tcPr>
            <w:tcW w:w="7649" w:type="dxa"/>
          </w:tcPr>
          <w:p>
            <w:pPr>
              <w:pStyle w:val="15"/>
              <w:spacing w:before="98" w:line="252" w:lineRule="auto"/>
              <w:ind w:left="111" w:right="274"/>
              <w:rPr>
                <w:rFonts w:ascii="Microsoft Sans Serif"/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电子稳定系统(读取和解码故障码，擦除存储的故障码，更新故障码</w:t>
            </w:r>
          </w:p>
        </w:tc>
      </w:tr>
    </w:tbl>
    <w:p>
      <w:pPr>
        <w:spacing w:after="0" w:line="252" w:lineRule="auto"/>
        <w:rPr>
          <w:rFonts w:ascii="Microsoft Sans Serif"/>
          <w:sz w:val="22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spacing w:before="4"/>
        <w:rPr>
          <w:sz w:val="18"/>
        </w:rPr>
      </w:pPr>
    </w:p>
    <w:p>
      <w:pPr>
        <w:pStyle w:val="2"/>
        <w:spacing w:before="101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-76835</wp:posOffset>
                </wp:positionV>
                <wp:extent cx="121920" cy="732790"/>
                <wp:effectExtent l="0" t="0" r="0" b="13970"/>
                <wp:wrapNone/>
                <wp:docPr id="42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7327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0pt;margin-top:-6.05pt;height:57.7pt;width:9.6pt;mso-position-horizontal-relative:page;z-index:251663360;mso-width-relative:page;mso-height-relative:page;" fillcolor="#FF0000" filled="t" stroked="f" coordsize="21600,21600" o:gfxdata="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s&#10;Hbci1QAAAAcBAAAPAAAAAAAAAAEAIAAAACIAAABkcnMvZG93bnJldi54bWxQSwECFAAUAAAACACH&#10;TuJA9/fhjbUBAABfAwAADgAAAAAAAAABACAAAAAkAQAAZHJzL2Uyb0RvYy54bWxQSwUGAAAAAAYA&#10;BgBZAQAASw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bookmarkStart w:id="5" w:name="Understanding TESLA network"/>
      <w:bookmarkEnd w:id="5"/>
      <w:bookmarkStart w:id="6" w:name="_bookmark2"/>
      <w:bookmarkEnd w:id="6"/>
      <w:r>
        <w:rPr>
          <w:rFonts w:hint="default" w:ascii="宋体" w:hAnsi="宋体" w:eastAsia="宋体" w:cs="宋体"/>
          <w:color w:val="2C74B5"/>
        </w:rPr>
        <w:t>TESLA网络</w:t>
      </w:r>
    </w:p>
    <w:p>
      <w:pPr>
        <w:pStyle w:val="8"/>
        <w:spacing w:before="2"/>
        <w:rPr>
          <w:sz w:val="53"/>
        </w:rPr>
      </w:pPr>
    </w:p>
    <w:p>
      <w:pPr>
        <w:pStyle w:val="8"/>
        <w:spacing w:line="273" w:lineRule="auto"/>
        <w:ind w:left="1416" w:right="1646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742315</wp:posOffset>
            </wp:positionV>
            <wp:extent cx="7560310" cy="709422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color w:val="202020"/>
        </w:rPr>
        <w:t>下面的TESLA“S”网络的图表将向您解释您可以使用TslaPro的内容。</w:t>
      </w:r>
    </w:p>
    <w:p>
      <w:pPr>
        <w:spacing w:after="0" w:line="273" w:lineRule="auto"/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2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47625</wp:posOffset>
                </wp:positionV>
                <wp:extent cx="111125" cy="732790"/>
                <wp:effectExtent l="0" t="0" r="10795" b="13970"/>
                <wp:wrapNone/>
                <wp:docPr id="44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7327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0pt;margin-top:3.75pt;height:57.7pt;width:8.75pt;mso-position-horizontal-relative:page;z-index:251666432;mso-width-relative:page;mso-height-relative:page;" fillcolor="#FF0000" filled="t" stroked="f" coordsize="21600,21600" o:gfxdata="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4xjsvS&#10;AAAABQEAAA8AAAAAAAAAAQAgAAAAIgAAAGRycy9kb3ducmV2LnhtbFBLAQIUABQAAAAIAIdO4kCW&#10;5h39tAEAAF8DAAAOAAAAAAAAAAEAIAAAACEBAABkcnMvZTJvRG9jLnhtbFBLBQYAAAAABgAGAFkB&#10;AABH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bookmarkStart w:id="7" w:name="_bookmark3"/>
      <w:bookmarkEnd w:id="7"/>
      <w:bookmarkStart w:id="8" w:name="Tsla PRO Diagnostic interfaces"/>
      <w:bookmarkEnd w:id="8"/>
      <w:r>
        <w:rPr>
          <w:rFonts w:hint="default" w:ascii="宋体" w:hAnsi="宋体" w:eastAsia="宋体" w:cs="宋体"/>
          <w:color w:val="2C74B5"/>
        </w:rPr>
        <w:t>Tsla PRO诊断接口</w:t>
      </w:r>
    </w:p>
    <w:p>
      <w:pPr>
        <w:pStyle w:val="8"/>
        <w:spacing w:before="3"/>
        <w:rPr>
          <w:sz w:val="53"/>
        </w:rPr>
      </w:pPr>
    </w:p>
    <w:p>
      <w:pPr>
        <w:pStyle w:val="8"/>
        <w:spacing w:line="271" w:lineRule="auto"/>
        <w:ind w:left="1416" w:right="2330"/>
      </w:pPr>
      <w:r>
        <mc:AlternateContent>
          <mc:Choice Requires="wps">
            <w:drawing>
              <wp:anchor distT="0" distB="0" distL="114300" distR="114300" simplePos="0" relativeHeight="25054412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459105</wp:posOffset>
                </wp:positionV>
                <wp:extent cx="675005" cy="202565"/>
                <wp:effectExtent l="0" t="0" r="0" b="0"/>
                <wp:wrapNone/>
                <wp:docPr id="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1"/>
                            </w:pPr>
                            <w:r>
                              <w:rPr>
                                <w:rFonts w:hint="default" w:ascii="宋体" w:hAnsi="宋体" w:eastAsia="宋体" w:cs="宋体"/>
                              </w:rPr>
                              <w:t>你自己。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70.8pt;margin-top:36.15pt;height:15.95pt;width:53.15pt;mso-position-horizontal-relative:page;z-index:-252772352;mso-width-relative:page;mso-height-relative:page;" filled="f" stroked="f" coordsize="21600,21600" o:gfxdata="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ThwtAdgAAAAKAQAADwAAAAAAAAABACAAAAAiAAAAZHJzL2Rvd25yZXYueG1sUEsBAhQA&#10;FAAAAAgAh07iQHStVsK5AQAAcQ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spacing w:before="1"/>
                      </w:pPr>
                      <w:r>
                        <w:rPr>
                          <w:rFonts w:hint="default" w:ascii="宋体" w:hAnsi="宋体" w:eastAsia="宋体" w:cs="宋体"/>
                        </w:rPr>
                        <w:t>你自己。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1270</wp:posOffset>
            </wp:positionH>
            <wp:positionV relativeFrom="paragraph">
              <wp:posOffset>527050</wp:posOffset>
            </wp:positionV>
            <wp:extent cx="7551420" cy="427609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427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</w:rPr>
        <w:t>到目前为止，TslaPro没有诊断连接器x437A，但能够使用此链接，只有适配器DB15&lt;-&gt;x437A您必须这样做</w:t>
      </w: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spacing w:before="225" w:line="271" w:lineRule="auto"/>
        <w:ind w:left="1416" w:right="1646" w:firstLine="0"/>
        <w:jc w:val="left"/>
        <w:rPr>
          <w:sz w:val="26"/>
        </w:rPr>
      </w:pPr>
      <w:r>
        <w:rPr>
          <w:rFonts w:hint="default" w:ascii="宋体" w:hAnsi="宋体" w:eastAsia="宋体" w:cs="宋体"/>
          <w:sz w:val="26"/>
        </w:rPr>
        <w:t>白色或灰色连接器x437用于2015年9月前的TESLA</w:t>
      </w:r>
      <w:r>
        <w:rPr>
          <w:rFonts w:hint="eastAsia" w:ascii="宋体" w:hAnsi="宋体" w:eastAsia="宋体" w:cs="宋体"/>
          <w:sz w:val="26"/>
          <w:lang w:val="en-US" w:eastAsia="zh-CN"/>
        </w:rPr>
        <w:t xml:space="preserve"> MODEL </w:t>
      </w:r>
      <w:r>
        <w:rPr>
          <w:rFonts w:hint="default" w:ascii="宋体" w:hAnsi="宋体" w:eastAsia="宋体" w:cs="宋体"/>
          <w:sz w:val="26"/>
        </w:rPr>
        <w:t>S</w:t>
      </w:r>
    </w:p>
    <w:p>
      <w:pPr>
        <w:spacing w:before="150" w:line="271" w:lineRule="auto"/>
        <w:ind w:left="1416" w:right="1936" w:firstLine="0"/>
        <w:jc w:val="left"/>
        <w:rPr>
          <w:sz w:val="26"/>
        </w:rPr>
      </w:pPr>
      <w:r>
        <w:rPr>
          <w:rFonts w:hint="default" w:ascii="宋体" w:hAnsi="宋体" w:eastAsia="宋体" w:cs="宋体"/>
          <w:sz w:val="26"/>
        </w:rPr>
        <w:t>蓝色连接器x437A用于TESLA</w:t>
      </w:r>
      <w:r>
        <w:rPr>
          <w:rFonts w:hint="eastAsia" w:ascii="宋体" w:hAnsi="宋体" w:eastAsia="宋体" w:cs="宋体"/>
          <w:sz w:val="26"/>
          <w:lang w:val="en-US" w:eastAsia="zh-CN"/>
        </w:rPr>
        <w:t xml:space="preserve"> MODEL </w:t>
      </w:r>
      <w:r>
        <w:rPr>
          <w:rFonts w:hint="default" w:ascii="宋体" w:hAnsi="宋体" w:eastAsia="宋体" w:cs="宋体"/>
          <w:sz w:val="26"/>
        </w:rPr>
        <w:t>S，2015年9月后X，3</w:t>
      </w:r>
    </w:p>
    <w:p>
      <w:pPr>
        <w:spacing w:after="0" w:line="271" w:lineRule="auto"/>
        <w:jc w:val="left"/>
        <w:rPr>
          <w:sz w:val="26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spacing w:before="7"/>
        <w:rPr>
          <w:sz w:val="24"/>
        </w:rPr>
      </w:pPr>
    </w:p>
    <w:p>
      <w:pPr>
        <w:pStyle w:val="3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-142240</wp:posOffset>
                </wp:positionV>
                <wp:extent cx="121920" cy="732790"/>
                <wp:effectExtent l="0" t="0" r="0" b="13970"/>
                <wp:wrapNone/>
                <wp:docPr id="4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732790"/>
                        </a:xfrm>
                        <a:prstGeom prst="rect">
                          <a:avLst/>
                        </a:prstGeom>
                        <a:solidFill>
                          <a:srgbClr val="00AEE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0pt;margin-top:-11.2pt;height:57.7pt;width:9.6pt;mso-position-horizontal-relative:page;z-index:251669504;mso-width-relative:page;mso-height-relative:page;" fillcolor="#00AEEE" filled="t" stroked="f" coordsize="21600,21600" o:gfxdata="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zCg8PtYAAAAGAQAADwAAAAAAAAABACAAAAAiAAAAZHJzL2Rvd25yZXYueG1sUEsBAhQAFAAAAAgA&#10;h07iQIemZO+1AQAAXwMAAA4AAAAAAAAAAQAgAAAAJQEAAGRycy9lMm9Eb2MueG1sUEsFBgAAAAAG&#10;AAYAWQEAAE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bookmarkStart w:id="9" w:name="Wiring Diagrams - x437 and x437A"/>
      <w:bookmarkEnd w:id="9"/>
      <w:bookmarkStart w:id="10" w:name="_bookmark4"/>
      <w:bookmarkEnd w:id="10"/>
      <w:r>
        <w:rPr>
          <w:rFonts w:hint="default" w:ascii="宋体" w:hAnsi="宋体" w:eastAsia="宋体" w:cs="宋体"/>
          <w:color w:val="2C74B5"/>
          <w:w w:val="105"/>
        </w:rPr>
        <w:t>接线图-x437和x437A</w:t>
      </w:r>
    </w:p>
    <w:p>
      <w:pPr>
        <w:pStyle w:val="8"/>
        <w:spacing w:before="4"/>
        <w:rPr>
          <w:sz w:val="51"/>
        </w:rPr>
      </w:pPr>
    </w:p>
    <w:p>
      <w:pPr>
        <w:pStyle w:val="8"/>
        <w:spacing w:line="273" w:lineRule="auto"/>
        <w:ind w:left="1416" w:right="1788"/>
      </w:pPr>
      <w:r>
        <w:rPr>
          <w:rFonts w:hint="default" w:ascii="宋体" w:hAnsi="宋体" w:eastAsia="宋体" w:cs="宋体"/>
        </w:rPr>
        <w:t>T</w:t>
      </w:r>
      <w:r>
        <w:rPr>
          <w:rFonts w:hint="eastAsia" w:ascii="宋体" w:hAnsi="宋体" w:eastAsia="宋体" w:cs="宋体"/>
          <w:lang w:val="en-US" w:eastAsia="zh-CN"/>
        </w:rPr>
        <w:t xml:space="preserve">SLA </w:t>
      </w:r>
      <w:r>
        <w:rPr>
          <w:rFonts w:hint="default" w:ascii="宋体" w:hAnsi="宋体" w:eastAsia="宋体" w:cs="宋体"/>
        </w:rPr>
        <w:t>PRO硬件03有两个独立的单元：诊断T</w:t>
      </w:r>
      <w:r>
        <w:rPr>
          <w:rFonts w:hint="eastAsia" w:ascii="宋体" w:hAnsi="宋体" w:eastAsia="宋体" w:cs="宋体"/>
          <w:lang w:val="en-US" w:eastAsia="zh-CN"/>
        </w:rPr>
        <w:t xml:space="preserve">SLA </w:t>
      </w:r>
      <w:r>
        <w:rPr>
          <w:rFonts w:hint="default" w:ascii="宋体" w:hAnsi="宋体" w:eastAsia="宋体" w:cs="宋体"/>
        </w:rPr>
        <w:t>PRO单元和多路复用器。 然而，T</w:t>
      </w:r>
      <w:r>
        <w:rPr>
          <w:rFonts w:hint="eastAsia" w:ascii="宋体" w:hAnsi="宋体" w:eastAsia="宋体" w:cs="宋体"/>
          <w:lang w:val="en-US" w:eastAsia="zh-CN"/>
        </w:rPr>
        <w:t xml:space="preserve">SLA </w:t>
      </w:r>
      <w:r>
        <w:rPr>
          <w:rFonts w:hint="default" w:ascii="宋体" w:hAnsi="宋体" w:eastAsia="宋体" w:cs="宋体"/>
        </w:rPr>
        <w:t>PRO硬件04有两个相同的单位封闭在一个长的外壳。</w:t>
      </w:r>
    </w:p>
    <w:p>
      <w:pPr>
        <w:pStyle w:val="8"/>
        <w:rPr>
          <w:sz w:val="32"/>
        </w:rPr>
      </w:pPr>
    </w:p>
    <w:p>
      <w:pPr>
        <w:pStyle w:val="8"/>
        <w:spacing w:before="6"/>
      </w:pPr>
    </w:p>
    <w:p>
      <w:pPr>
        <w:pStyle w:val="8"/>
        <w:spacing w:line="273" w:lineRule="auto"/>
        <w:ind w:left="1416" w:right="1936"/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334645</wp:posOffset>
            </wp:positionH>
            <wp:positionV relativeFrom="paragraph">
              <wp:posOffset>536575</wp:posOffset>
            </wp:positionV>
            <wp:extent cx="6972300" cy="393192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</w:rPr>
        <w:t>布线图使用TslaPro</w:t>
      </w:r>
      <w:r>
        <w:rPr>
          <w:rFonts w:hint="eastAsia" w:ascii="宋体" w:hAnsi="宋体" w:eastAsia="宋体" w:cs="宋体"/>
          <w:lang w:val="en-US" w:eastAsia="zh-CN"/>
        </w:rPr>
        <w:t xml:space="preserve"> V.</w:t>
      </w:r>
      <w:r>
        <w:rPr>
          <w:rFonts w:hint="default" w:ascii="宋体" w:hAnsi="宋体" w:eastAsia="宋体" w:cs="宋体"/>
        </w:rPr>
        <w:t xml:space="preserve"> 03没有多路复用器与x437连接器</w:t>
      </w:r>
    </w:p>
    <w:p>
      <w:pPr>
        <w:pStyle w:val="8"/>
        <w:rPr>
          <w:sz w:val="32"/>
        </w:rPr>
      </w:pPr>
    </w:p>
    <w:p>
      <w:pPr>
        <w:pStyle w:val="8"/>
        <w:spacing w:before="1"/>
        <w:rPr>
          <w:sz w:val="27"/>
        </w:rPr>
      </w:pPr>
    </w:p>
    <w:p>
      <w:pPr>
        <w:pStyle w:val="8"/>
        <w:spacing w:line="273" w:lineRule="auto"/>
        <w:ind w:left="3679" w:right="2390" w:hanging="1880"/>
      </w:pPr>
      <w:r>
        <w:rPr>
          <w:rFonts w:hint="default" w:ascii="宋体" w:hAnsi="宋体" w:eastAsia="宋体" w:cs="宋体"/>
        </w:rPr>
        <w:t>适用于T</w:t>
      </w:r>
      <w:r>
        <w:rPr>
          <w:rFonts w:hint="eastAsia" w:ascii="宋体" w:hAnsi="宋体" w:eastAsia="宋体" w:cs="宋体"/>
          <w:lang w:val="en-US" w:eastAsia="zh-CN"/>
        </w:rPr>
        <w:t xml:space="preserve">SLA </w:t>
      </w:r>
      <w:r>
        <w:rPr>
          <w:rFonts w:hint="default" w:ascii="宋体" w:hAnsi="宋体" w:eastAsia="宋体" w:cs="宋体"/>
        </w:rPr>
        <w:t>PRO诊断单元和x437女性连接器之间的使用，而不使用多路复用器。</w:t>
      </w:r>
    </w:p>
    <w:p>
      <w:pPr>
        <w:spacing w:after="0" w:line="273" w:lineRule="auto"/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spacing w:before="6"/>
        <w:rPr>
          <w:sz w:val="24"/>
        </w:rPr>
      </w:pPr>
    </w:p>
    <w:p>
      <w:pPr>
        <w:pStyle w:val="8"/>
        <w:spacing w:before="101" w:line="273" w:lineRule="auto"/>
        <w:ind w:left="1416" w:right="2027"/>
      </w:pPr>
      <w:r>
        <w:rPr>
          <w:rFonts w:hint="default" w:ascii="宋体" w:hAnsi="宋体" w:eastAsia="宋体" w:cs="宋体"/>
        </w:rPr>
        <w:t>布线图使用T</w:t>
      </w:r>
      <w:r>
        <w:rPr>
          <w:rFonts w:hint="eastAsia" w:ascii="宋体" w:hAnsi="宋体" w:eastAsia="宋体" w:cs="宋体"/>
          <w:lang w:val="en-US" w:eastAsia="zh-CN"/>
        </w:rPr>
        <w:t xml:space="preserve">SLA </w:t>
      </w:r>
      <w:r>
        <w:rPr>
          <w:rFonts w:hint="default" w:ascii="宋体" w:hAnsi="宋体" w:eastAsia="宋体" w:cs="宋体"/>
        </w:rPr>
        <w:t>PRO</w:t>
      </w:r>
      <w:r>
        <w:rPr>
          <w:rFonts w:hint="eastAsia" w:ascii="宋体" w:hAnsi="宋体" w:eastAsia="宋体" w:cs="宋体"/>
          <w:lang w:val="en-US" w:eastAsia="zh-CN"/>
        </w:rPr>
        <w:t xml:space="preserve">  V</w:t>
      </w:r>
      <w:r>
        <w:rPr>
          <w:rFonts w:hint="default" w:ascii="宋体" w:hAnsi="宋体" w:eastAsia="宋体" w:cs="宋体"/>
        </w:rPr>
        <w:t>.03没有复用器与x437A连接器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8"/>
        <w:rPr>
          <w:sz w:val="13"/>
        </w:rPr>
      </w:pP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234315</wp:posOffset>
                </wp:positionH>
                <wp:positionV relativeFrom="paragraph">
                  <wp:posOffset>123190</wp:posOffset>
                </wp:positionV>
                <wp:extent cx="7040245" cy="3970020"/>
                <wp:effectExtent l="635" t="635" r="0" b="6985"/>
                <wp:wrapTopAndBottom/>
                <wp:docPr id="52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245" cy="3970020"/>
                          <a:chOff x="370" y="195"/>
                          <a:chExt cx="11087" cy="6252"/>
                        </a:xfrm>
                      </wpg:grpSpPr>
                      <pic:pic xmlns:pic="http://schemas.openxmlformats.org/drawingml/2006/picture">
                        <pic:nvPicPr>
                          <pic:cNvPr id="4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24" y="360"/>
                            <a:ext cx="10402" cy="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任意多边形 12"/>
                        <wps:cNvSpPr/>
                        <wps:spPr>
                          <a:xfrm>
                            <a:off x="369" y="194"/>
                            <a:ext cx="11087" cy="625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087" h="6252">
                                <a:moveTo>
                                  <a:pt x="11087" y="6252"/>
                                </a:moveTo>
                                <a:lnTo>
                                  <a:pt x="0" y="6252"/>
                                </a:lnTo>
                                <a:lnTo>
                                  <a:pt x="0" y="0"/>
                                </a:lnTo>
                                <a:lnTo>
                                  <a:pt x="11087" y="0"/>
                                </a:lnTo>
                                <a:lnTo>
                                  <a:pt x="11087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6237"/>
                                </a:lnTo>
                                <a:lnTo>
                                  <a:pt x="7" y="6237"/>
                                </a:lnTo>
                                <a:lnTo>
                                  <a:pt x="15" y="6244"/>
                                </a:lnTo>
                                <a:lnTo>
                                  <a:pt x="11087" y="6244"/>
                                </a:lnTo>
                                <a:lnTo>
                                  <a:pt x="11087" y="6252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1072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11072" y="7"/>
                                </a:lnTo>
                                <a:lnTo>
                                  <a:pt x="11072" y="15"/>
                                </a:lnTo>
                                <a:close/>
                                <a:moveTo>
                                  <a:pt x="11072" y="6244"/>
                                </a:moveTo>
                                <a:lnTo>
                                  <a:pt x="11072" y="7"/>
                                </a:lnTo>
                                <a:lnTo>
                                  <a:pt x="11079" y="15"/>
                                </a:lnTo>
                                <a:lnTo>
                                  <a:pt x="11087" y="15"/>
                                </a:lnTo>
                                <a:lnTo>
                                  <a:pt x="11087" y="6237"/>
                                </a:lnTo>
                                <a:lnTo>
                                  <a:pt x="11079" y="6237"/>
                                </a:lnTo>
                                <a:lnTo>
                                  <a:pt x="11072" y="6244"/>
                                </a:lnTo>
                                <a:close/>
                                <a:moveTo>
                                  <a:pt x="11087" y="15"/>
                                </a:moveTo>
                                <a:lnTo>
                                  <a:pt x="11079" y="15"/>
                                </a:lnTo>
                                <a:lnTo>
                                  <a:pt x="11072" y="7"/>
                                </a:lnTo>
                                <a:lnTo>
                                  <a:pt x="11087" y="7"/>
                                </a:lnTo>
                                <a:lnTo>
                                  <a:pt x="11087" y="15"/>
                                </a:lnTo>
                                <a:close/>
                                <a:moveTo>
                                  <a:pt x="15" y="6244"/>
                                </a:moveTo>
                                <a:lnTo>
                                  <a:pt x="7" y="6237"/>
                                </a:lnTo>
                                <a:lnTo>
                                  <a:pt x="15" y="6237"/>
                                </a:lnTo>
                                <a:lnTo>
                                  <a:pt x="15" y="6244"/>
                                </a:lnTo>
                                <a:close/>
                                <a:moveTo>
                                  <a:pt x="11072" y="6244"/>
                                </a:moveTo>
                                <a:lnTo>
                                  <a:pt x="15" y="6244"/>
                                </a:lnTo>
                                <a:lnTo>
                                  <a:pt x="15" y="6237"/>
                                </a:lnTo>
                                <a:lnTo>
                                  <a:pt x="11072" y="6237"/>
                                </a:lnTo>
                                <a:lnTo>
                                  <a:pt x="11072" y="6244"/>
                                </a:lnTo>
                                <a:close/>
                                <a:moveTo>
                                  <a:pt x="11087" y="6244"/>
                                </a:moveTo>
                                <a:lnTo>
                                  <a:pt x="11072" y="6244"/>
                                </a:lnTo>
                                <a:lnTo>
                                  <a:pt x="11079" y="6237"/>
                                </a:lnTo>
                                <a:lnTo>
                                  <a:pt x="11087" y="6237"/>
                                </a:lnTo>
                                <a:lnTo>
                                  <a:pt x="11087" y="6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18.45pt;margin-top:9.7pt;height:312.6pt;width:554.35pt;mso-position-horizontal-relative:page;mso-wrap-distance-bottom:0pt;mso-wrap-distance-top:0pt;z-index:-251645952;mso-width-relative:page;mso-height-relative:page;" coordorigin="370,195" coordsize="11087,6252" o:gfxdata="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">
                <o:lock v:ext="edit" aspectratio="f"/>
                <v:shape id="图片 11" o:spid="_x0000_s1026" o:spt="75" type="#_x0000_t75" style="position:absolute;left:924;top:360;height:5866;width:10402;" filled="f" o:preferrelative="t" stroked="f" coordsize="21600,21600" o:gfxdata="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7qU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任意多边形 12" o:spid="_x0000_s1026" o:spt="100" style="position:absolute;left:369;top:194;height:6252;width:11087;" fillcolor="#D9D9D9" filled="t" stroked="f" coordsize="11087,6252" o:gfxdata="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MnFGvQAA&#10;ANsAAAAPAAAAAAAAAAEAIAAAACIAAABkcnMvZG93bnJldi54bWxQSwECFAAUAAAACACHTuJAMy8F&#10;njsAAAA5AAAAEAAAAAAAAAABACAAAAAMAQAAZHJzL3NoYXBleG1sLnhtbFBLBQYAAAAABgAGAFsB&#10;AAC2AwAAAAA=&#10;" path="m11087,6252l0,6252,0,0,11087,0,11087,7,15,7,7,15,15,15,15,6237,7,6237,15,6244,11087,6244,11087,6252xm15,15l7,15,15,7,15,15xm11072,15l15,15,15,7,11072,7,11072,15xm11072,6244l11072,7,11079,15,11087,15,11087,6237,11079,6237,11072,6244xm11087,15l11079,15,11072,7,11087,7,11087,15xm15,6244l7,6237,15,6237,15,6244xm11072,6244l15,6244,15,6237,11072,6237,11072,6244xm11087,6244l11072,6244,11079,6237,11087,6237,11087,6244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8"/>
        <w:rPr>
          <w:sz w:val="32"/>
        </w:rPr>
      </w:pPr>
    </w:p>
    <w:p>
      <w:pPr>
        <w:pStyle w:val="8"/>
        <w:spacing w:before="4"/>
        <w:rPr>
          <w:sz w:val="43"/>
        </w:rPr>
      </w:pPr>
    </w:p>
    <w:p>
      <w:pPr>
        <w:pStyle w:val="8"/>
        <w:spacing w:before="1" w:line="273" w:lineRule="auto"/>
        <w:ind w:left="1416" w:right="2106"/>
      </w:pPr>
      <w:r>
        <w:rPr>
          <w:rFonts w:hint="default" w:ascii="宋体" w:hAnsi="宋体" w:eastAsia="宋体" w:cs="宋体"/>
        </w:rPr>
        <w:t>适用，如果出于某种原因，您不想要或您不能使用复用器</w:t>
      </w:r>
    </w:p>
    <w:p>
      <w:pPr>
        <w:spacing w:after="0" w:line="273" w:lineRule="auto"/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spacing w:before="6"/>
        <w:rPr>
          <w:sz w:val="24"/>
        </w:rPr>
      </w:pPr>
    </w:p>
    <w:p>
      <w:pPr>
        <w:pStyle w:val="8"/>
        <w:spacing w:before="101" w:line="273" w:lineRule="auto"/>
        <w:ind w:left="1416" w:right="2768"/>
      </w:pPr>
      <w:r>
        <mc:AlternateContent>
          <mc:Choice Requires="wps">
            <w:drawing>
              <wp:anchor distT="0" distB="0" distL="114300" distR="114300" simplePos="0" relativeHeight="25055129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2283460</wp:posOffset>
                </wp:positionV>
                <wp:extent cx="5353050" cy="432435"/>
                <wp:effectExtent l="0" t="0" r="0" b="0"/>
                <wp:wrapNone/>
                <wp:docPr id="4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1"/>
                            </w:pPr>
                            <w:r>
                              <w:rPr>
                                <w:rFonts w:hint="default" w:ascii="宋体" w:hAnsi="宋体" w:eastAsia="宋体" w:cs="宋体"/>
                              </w:rPr>
                              <w:t>适用，如果出于某种原因，您不想或您不能使用</w:t>
                            </w:r>
                          </w:p>
                          <w:p>
                            <w:pPr>
                              <w:pStyle w:val="8"/>
                              <w:spacing w:before="45"/>
                            </w:pPr>
                            <w:r>
                              <w:rPr>
                                <w:rFonts w:hint="default" w:ascii="宋体" w:hAnsi="宋体" w:eastAsia="宋体" w:cs="宋体"/>
                              </w:rPr>
                              <w:t>多路复用器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70.8pt;margin-top:179.8pt;height:34.05pt;width:421.5pt;mso-position-horizontal-relative:page;z-index:-252765184;mso-width-relative:page;mso-height-relative:page;" filled="f" stroked="f" coordsize="21600,21600" o:gfxdata="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Z3I81dkAAAALAQAADwAAAAAAAAABACAAAAAiAAAAZHJzL2Rvd25yZXYueG1sUEsB&#10;AhQAFAAAAAgAh07iQJ9iYAq7AQAAcwMAAA4AAAAAAAAAAQAgAAAAKAEAAGRycy9lMm9Eb2MueG1s&#10;UEsFBgAAAAAGAAYAWQEAAFU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spacing w:before="1"/>
                      </w:pPr>
                      <w:r>
                        <w:rPr>
                          <w:rFonts w:hint="default" w:ascii="宋体" w:hAnsi="宋体" w:eastAsia="宋体" w:cs="宋体"/>
                        </w:rPr>
                        <w:t>适用，如果出于某种原因，您不想或您不能使用</w:t>
                      </w:r>
                    </w:p>
                    <w:p>
                      <w:pPr>
                        <w:pStyle w:val="8"/>
                        <w:spacing w:before="45"/>
                      </w:pPr>
                      <w:r>
                        <w:rPr>
                          <w:rFonts w:hint="default" w:ascii="宋体" w:hAnsi="宋体" w:eastAsia="宋体" w:cs="宋体"/>
                        </w:rPr>
                        <w:t>多路复用器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</w:rPr>
        <w:t>布线图使用Tsla PRO v.03和v.04和更新与多路复用器与x437连接器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3"/>
        <w:rPr>
          <w:sz w:val="12"/>
        </w:rPr>
      </w:pPr>
      <w: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236855</wp:posOffset>
                </wp:positionH>
                <wp:positionV relativeFrom="paragraph">
                  <wp:posOffset>113030</wp:posOffset>
                </wp:positionV>
                <wp:extent cx="7041515" cy="3970655"/>
                <wp:effectExtent l="0" t="0" r="14605" b="6985"/>
                <wp:wrapTopAndBottom/>
                <wp:docPr id="58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515" cy="3970655"/>
                          <a:chOff x="373" y="178"/>
                          <a:chExt cx="11089" cy="6253"/>
                        </a:xfrm>
                      </wpg:grpSpPr>
                      <pic:pic xmlns:pic="http://schemas.openxmlformats.org/drawingml/2006/picture">
                        <pic:nvPicPr>
                          <pic:cNvPr id="54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818" y="502"/>
                            <a:ext cx="10241" cy="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任意多边形 16"/>
                        <wps:cNvSpPr/>
                        <wps:spPr>
                          <a:xfrm>
                            <a:off x="373" y="178"/>
                            <a:ext cx="11089" cy="62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089" h="6253">
                                <a:moveTo>
                                  <a:pt x="11089" y="6253"/>
                                </a:moveTo>
                                <a:lnTo>
                                  <a:pt x="0" y="6253"/>
                                </a:lnTo>
                                <a:lnTo>
                                  <a:pt x="0" y="0"/>
                                </a:lnTo>
                                <a:lnTo>
                                  <a:pt x="11089" y="0"/>
                                </a:lnTo>
                                <a:lnTo>
                                  <a:pt x="11089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6238"/>
                                </a:lnTo>
                                <a:lnTo>
                                  <a:pt x="8" y="6238"/>
                                </a:lnTo>
                                <a:lnTo>
                                  <a:pt x="15" y="6246"/>
                                </a:lnTo>
                                <a:lnTo>
                                  <a:pt x="11089" y="6246"/>
                                </a:lnTo>
                                <a:lnTo>
                                  <a:pt x="11089" y="6253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1074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11074" y="8"/>
                                </a:lnTo>
                                <a:lnTo>
                                  <a:pt x="11074" y="15"/>
                                </a:lnTo>
                                <a:close/>
                                <a:moveTo>
                                  <a:pt x="11074" y="6246"/>
                                </a:moveTo>
                                <a:lnTo>
                                  <a:pt x="11074" y="8"/>
                                </a:lnTo>
                                <a:lnTo>
                                  <a:pt x="11082" y="15"/>
                                </a:lnTo>
                                <a:lnTo>
                                  <a:pt x="11089" y="15"/>
                                </a:lnTo>
                                <a:lnTo>
                                  <a:pt x="11089" y="6238"/>
                                </a:lnTo>
                                <a:lnTo>
                                  <a:pt x="11082" y="6238"/>
                                </a:lnTo>
                                <a:lnTo>
                                  <a:pt x="11074" y="6246"/>
                                </a:lnTo>
                                <a:close/>
                                <a:moveTo>
                                  <a:pt x="11089" y="15"/>
                                </a:moveTo>
                                <a:lnTo>
                                  <a:pt x="11082" y="15"/>
                                </a:lnTo>
                                <a:lnTo>
                                  <a:pt x="11074" y="8"/>
                                </a:lnTo>
                                <a:lnTo>
                                  <a:pt x="11089" y="8"/>
                                </a:lnTo>
                                <a:lnTo>
                                  <a:pt x="11089" y="15"/>
                                </a:lnTo>
                                <a:close/>
                                <a:moveTo>
                                  <a:pt x="15" y="6246"/>
                                </a:moveTo>
                                <a:lnTo>
                                  <a:pt x="8" y="6238"/>
                                </a:lnTo>
                                <a:lnTo>
                                  <a:pt x="15" y="6238"/>
                                </a:lnTo>
                                <a:lnTo>
                                  <a:pt x="15" y="6246"/>
                                </a:lnTo>
                                <a:close/>
                                <a:moveTo>
                                  <a:pt x="11074" y="6246"/>
                                </a:moveTo>
                                <a:lnTo>
                                  <a:pt x="15" y="6246"/>
                                </a:lnTo>
                                <a:lnTo>
                                  <a:pt x="15" y="6238"/>
                                </a:lnTo>
                                <a:lnTo>
                                  <a:pt x="11074" y="6238"/>
                                </a:lnTo>
                                <a:lnTo>
                                  <a:pt x="11074" y="6246"/>
                                </a:lnTo>
                                <a:close/>
                                <a:moveTo>
                                  <a:pt x="11089" y="6246"/>
                                </a:moveTo>
                                <a:lnTo>
                                  <a:pt x="11074" y="6246"/>
                                </a:lnTo>
                                <a:lnTo>
                                  <a:pt x="11082" y="6238"/>
                                </a:lnTo>
                                <a:lnTo>
                                  <a:pt x="11089" y="6238"/>
                                </a:lnTo>
                                <a:lnTo>
                                  <a:pt x="11089" y="6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18.65pt;margin-top:8.9pt;height:312.65pt;width:554.45pt;mso-position-horizontal-relative:page;mso-wrap-distance-bottom:0pt;mso-wrap-distance-top:0pt;z-index:-251644928;mso-width-relative:page;mso-height-relative:page;" coordorigin="373,178" coordsize="11089,6253" o:gfxdata="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">
                <o:lock v:ext="edit" aspectratio="f"/>
                <v:shape id="图片 15" o:spid="_x0000_s1026" o:spt="75" type="#_x0000_t75" style="position:absolute;left:818;top:502;height:5780;width:10241;" filled="f" o:preferrelative="t" stroked="f" coordsize="21600,21600" o:gfxdata="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GSo&#10;tMEAAADb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6" o:title=""/>
                  <o:lock v:ext="edit" aspectratio="t"/>
                </v:shape>
                <v:shape id="任意多边形 16" o:spid="_x0000_s1026" o:spt="100" style="position:absolute;left:373;top:178;height:6253;width:11089;" fillcolor="#D9D9D9" filled="t" stroked="f" coordsize="11089,6253" o:gfxdata="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RjQL4A&#10;AADbAAAADwAAAAAAAAABACAAAAAiAAAAZHJzL2Rvd25yZXYueG1sUEsBAhQAFAAAAAgAh07iQDMv&#10;BZ47AAAAOQAAABAAAAAAAAAAAQAgAAAADQEAAGRycy9zaGFwZXhtbC54bWxQSwUGAAAAAAYABgBb&#10;AQAAtwMAAAAA&#10;" path="m11089,6253l0,6253,0,0,11089,0,11089,8,15,8,8,15,15,15,15,6238,8,6238,15,6246,11089,6246,11089,6253xm15,15l8,15,15,8,15,15xm11074,15l15,15,15,8,11074,8,11074,15xm11074,6246l11074,8,11082,15,11089,15,11089,6238,11082,6238,11074,6246xm11089,15l11082,15,11074,8,11089,8,11089,15xm15,6246l8,6238,15,6238,15,6246xm11074,6246l15,6246,15,6238,11074,6238,11074,6246xm11089,6246l11074,6246,11082,6238,11089,6238,11089,6246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8"/>
        <w:rPr>
          <w:sz w:val="32"/>
        </w:rPr>
      </w:pPr>
    </w:p>
    <w:p>
      <w:pPr>
        <w:pStyle w:val="8"/>
        <w:spacing w:before="4"/>
        <w:rPr>
          <w:sz w:val="47"/>
        </w:rPr>
      </w:pPr>
    </w:p>
    <w:p>
      <w:pPr>
        <w:pStyle w:val="8"/>
        <w:spacing w:before="1" w:line="273" w:lineRule="auto"/>
        <w:ind w:left="1416" w:right="1646"/>
      </w:pPr>
      <w:r>
        <w:rPr>
          <w:rFonts w:hint="default" w:ascii="宋体" w:hAnsi="宋体" w:eastAsia="宋体" w:cs="宋体"/>
        </w:rPr>
        <w:t>购买后直接适用，因为确切地说，这个接口您将得到与T</w:t>
      </w:r>
      <w:r>
        <w:rPr>
          <w:rFonts w:hint="eastAsia" w:ascii="宋体" w:hAnsi="宋体" w:eastAsia="宋体" w:cs="宋体"/>
          <w:lang w:val="en-US" w:eastAsia="zh-CN"/>
        </w:rPr>
        <w:t xml:space="preserve">SLA </w:t>
      </w:r>
      <w:r>
        <w:rPr>
          <w:rFonts w:hint="default" w:ascii="宋体" w:hAnsi="宋体" w:eastAsia="宋体" w:cs="宋体"/>
        </w:rPr>
        <w:t>PRO工具集。</w:t>
      </w:r>
    </w:p>
    <w:p>
      <w:pPr>
        <w:spacing w:after="0" w:line="273" w:lineRule="auto"/>
        <w:sectPr>
          <w:footerReference r:id="rId5" w:type="default"/>
          <w:pgSz w:w="11910" w:h="16840"/>
          <w:pgMar w:top="1340" w:right="0" w:bottom="1280" w:left="0" w:header="498" w:footer="1080" w:gutter="0"/>
          <w:pgNumType w:start="10"/>
        </w:sectPr>
      </w:pPr>
    </w:p>
    <w:p>
      <w:pPr>
        <w:pStyle w:val="8"/>
        <w:rPr>
          <w:sz w:val="20"/>
        </w:rPr>
      </w:pPr>
    </w:p>
    <w:p>
      <w:pPr>
        <w:pStyle w:val="8"/>
        <w:spacing w:before="6"/>
        <w:rPr>
          <w:sz w:val="24"/>
        </w:rPr>
      </w:pPr>
    </w:p>
    <w:p>
      <w:pPr>
        <w:pStyle w:val="8"/>
        <w:spacing w:before="101" w:line="273" w:lineRule="auto"/>
        <w:ind w:left="1416" w:right="1936"/>
      </w:pPr>
      <w:r>
        <w:rPr>
          <w:rFonts w:hint="default" w:ascii="宋体" w:hAnsi="宋体" w:eastAsia="宋体" w:cs="宋体"/>
        </w:rPr>
        <w:t>布线图使用Tsla PRO v.03和v.04和更新与多路复用器与x437A连接器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7"/>
        <w:rPr>
          <w:sz w:val="15"/>
        </w:rPr>
      </w:pPr>
      <w: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340995</wp:posOffset>
                </wp:positionH>
                <wp:positionV relativeFrom="paragraph">
                  <wp:posOffset>137160</wp:posOffset>
                </wp:positionV>
                <wp:extent cx="6885940" cy="3883025"/>
                <wp:effectExtent l="635" t="0" r="1905" b="3175"/>
                <wp:wrapTopAndBottom/>
                <wp:docPr id="63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5940" cy="3883025"/>
                          <a:chOff x="538" y="216"/>
                          <a:chExt cx="10844" cy="6115"/>
                        </a:xfrm>
                      </wpg:grpSpPr>
                      <pic:pic xmlns:pic="http://schemas.openxmlformats.org/drawingml/2006/picture">
                        <pic:nvPicPr>
                          <pic:cNvPr id="6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59" y="382"/>
                            <a:ext cx="10287" cy="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任意多边形 19"/>
                        <wps:cNvSpPr/>
                        <wps:spPr>
                          <a:xfrm>
                            <a:off x="537" y="216"/>
                            <a:ext cx="10844" cy="611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844" h="6115">
                                <a:moveTo>
                                  <a:pt x="10844" y="6115"/>
                                </a:moveTo>
                                <a:lnTo>
                                  <a:pt x="0" y="6115"/>
                                </a:lnTo>
                                <a:lnTo>
                                  <a:pt x="0" y="0"/>
                                </a:lnTo>
                                <a:lnTo>
                                  <a:pt x="10844" y="0"/>
                                </a:lnTo>
                                <a:lnTo>
                                  <a:pt x="10844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6100"/>
                                </a:lnTo>
                                <a:lnTo>
                                  <a:pt x="7" y="6100"/>
                                </a:lnTo>
                                <a:lnTo>
                                  <a:pt x="15" y="6108"/>
                                </a:lnTo>
                                <a:lnTo>
                                  <a:pt x="10844" y="6108"/>
                                </a:lnTo>
                                <a:lnTo>
                                  <a:pt x="10844" y="611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082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10829" y="8"/>
                                </a:lnTo>
                                <a:lnTo>
                                  <a:pt x="10829" y="15"/>
                                </a:lnTo>
                                <a:close/>
                                <a:moveTo>
                                  <a:pt x="10829" y="6108"/>
                                </a:moveTo>
                                <a:lnTo>
                                  <a:pt x="10829" y="8"/>
                                </a:lnTo>
                                <a:lnTo>
                                  <a:pt x="10836" y="15"/>
                                </a:lnTo>
                                <a:lnTo>
                                  <a:pt x="10844" y="15"/>
                                </a:lnTo>
                                <a:lnTo>
                                  <a:pt x="10844" y="6100"/>
                                </a:lnTo>
                                <a:lnTo>
                                  <a:pt x="10836" y="6100"/>
                                </a:lnTo>
                                <a:lnTo>
                                  <a:pt x="10829" y="6108"/>
                                </a:lnTo>
                                <a:close/>
                                <a:moveTo>
                                  <a:pt x="10844" y="15"/>
                                </a:moveTo>
                                <a:lnTo>
                                  <a:pt x="10836" y="15"/>
                                </a:lnTo>
                                <a:lnTo>
                                  <a:pt x="10829" y="8"/>
                                </a:lnTo>
                                <a:lnTo>
                                  <a:pt x="10844" y="8"/>
                                </a:lnTo>
                                <a:lnTo>
                                  <a:pt x="10844" y="15"/>
                                </a:lnTo>
                                <a:close/>
                                <a:moveTo>
                                  <a:pt x="15" y="6108"/>
                                </a:moveTo>
                                <a:lnTo>
                                  <a:pt x="7" y="6100"/>
                                </a:lnTo>
                                <a:lnTo>
                                  <a:pt x="15" y="6100"/>
                                </a:lnTo>
                                <a:lnTo>
                                  <a:pt x="15" y="6108"/>
                                </a:lnTo>
                                <a:close/>
                                <a:moveTo>
                                  <a:pt x="10829" y="6108"/>
                                </a:moveTo>
                                <a:lnTo>
                                  <a:pt x="15" y="6108"/>
                                </a:lnTo>
                                <a:lnTo>
                                  <a:pt x="15" y="6100"/>
                                </a:lnTo>
                                <a:lnTo>
                                  <a:pt x="10829" y="6100"/>
                                </a:lnTo>
                                <a:lnTo>
                                  <a:pt x="10829" y="6108"/>
                                </a:lnTo>
                                <a:close/>
                                <a:moveTo>
                                  <a:pt x="10844" y="6108"/>
                                </a:moveTo>
                                <a:lnTo>
                                  <a:pt x="10829" y="6108"/>
                                </a:lnTo>
                                <a:lnTo>
                                  <a:pt x="10836" y="6100"/>
                                </a:lnTo>
                                <a:lnTo>
                                  <a:pt x="10844" y="6100"/>
                                </a:lnTo>
                                <a:lnTo>
                                  <a:pt x="10844" y="6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26.85pt;margin-top:10.8pt;height:305.75pt;width:542.2pt;mso-position-horizontal-relative:page;mso-wrap-distance-bottom:0pt;mso-wrap-distance-top:0pt;z-index:-251642880;mso-width-relative:page;mso-height-relative:page;" coordorigin="538,216" coordsize="10844,6115" o:gfxdata="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">
                <o:lock v:ext="edit" aspectratio="f"/>
                <v:shape id="图片 18" o:spid="_x0000_s1026" o:spt="75" type="#_x0000_t75" style="position:absolute;left:859;top:382;height:5804;width:10287;" filled="f" o:preferrelative="t" stroked="f" coordsize="21600,21600" o:gfxdata="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F8Vt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7" o:title=""/>
                  <o:lock v:ext="edit" aspectratio="t"/>
                </v:shape>
                <v:shape id="任意多边形 19" o:spid="_x0000_s1026" o:spt="100" style="position:absolute;left:537;top:216;height:6115;width:10844;" fillcolor="#D9D9D9" filled="t" stroked="f" coordsize="10844,6115" o:gfxdata="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DFDd7sAAADb&#10;AAAADwAAAAAAAAABACAAAAAiAAAAZHJzL2Rvd25yZXYueG1sUEsBAhQAFAAAAAgAh07iQDMvBZ47&#10;AAAAOQAAABAAAAAAAAAAAQAgAAAACgEAAGRycy9zaGFwZXhtbC54bWxQSwUGAAAAAAYABgBbAQAA&#10;tAMAAAAA&#10;" path="m10844,6115l0,6115,0,0,10844,0,10844,8,15,8,7,15,15,15,15,6100,7,6100,15,6108,10844,6108,10844,6115xm15,15l7,15,15,8,15,15xm10829,15l15,15,15,8,10829,8,10829,15xm10829,6108l10829,8,10836,15,10844,15,10844,6100,10836,6100,10829,6108xm10844,15l10836,15,10829,8,10844,8,10844,15xm15,6108l7,6100,15,6100,15,6108xm10829,6108l15,6108,15,6100,10829,6100,10829,6108xm10844,6108l10829,6108,10836,6100,10844,6100,10844,6108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8"/>
        <w:rPr>
          <w:sz w:val="32"/>
        </w:rPr>
      </w:pPr>
    </w:p>
    <w:p>
      <w:pPr>
        <w:pStyle w:val="8"/>
        <w:spacing w:before="272"/>
        <w:ind w:left="1397" w:right="839"/>
        <w:jc w:val="center"/>
      </w:pPr>
      <w:r>
        <w:rPr>
          <w:rFonts w:hint="default" w:ascii="宋体" w:hAnsi="宋体" w:eastAsia="宋体" w:cs="宋体"/>
        </w:rPr>
        <w:t>如果您要使用带有Multiplexor的T</w:t>
      </w:r>
      <w:r>
        <w:rPr>
          <w:rFonts w:hint="eastAsia" w:ascii="宋体" w:hAnsi="宋体" w:eastAsia="宋体" w:cs="宋体"/>
          <w:lang w:val="en-US" w:eastAsia="zh-CN"/>
        </w:rPr>
        <w:t xml:space="preserve">SLA </w:t>
      </w:r>
      <w:r>
        <w:rPr>
          <w:rFonts w:hint="default" w:ascii="宋体" w:hAnsi="宋体" w:eastAsia="宋体" w:cs="宋体"/>
        </w:rPr>
        <w:t>PRO工具，则适用</w:t>
      </w:r>
    </w:p>
    <w:p>
      <w:pPr>
        <w:spacing w:before="194" w:line="271" w:lineRule="auto"/>
        <w:ind w:left="5340" w:right="1936" w:hanging="3300"/>
        <w:jc w:val="left"/>
        <w:rPr>
          <w:sz w:val="28"/>
        </w:rPr>
      </w:pPr>
      <w:r>
        <w:rPr>
          <w:rFonts w:hint="default" w:ascii="宋体" w:hAnsi="宋体" w:eastAsia="宋体" w:cs="宋体"/>
          <w:sz w:val="28"/>
        </w:rPr>
        <w:t>TESLA</w:t>
      </w:r>
      <w:r>
        <w:rPr>
          <w:rFonts w:hint="eastAsia" w:ascii="宋体" w:hAnsi="宋体" w:eastAsia="宋体" w:cs="宋体"/>
          <w:sz w:val="28"/>
          <w:lang w:val="en-US" w:eastAsia="zh-CN"/>
        </w:rPr>
        <w:t xml:space="preserve"> MODEL </w:t>
      </w:r>
      <w:r>
        <w:rPr>
          <w:rFonts w:hint="default" w:ascii="宋体" w:hAnsi="宋体" w:eastAsia="宋体" w:cs="宋体"/>
          <w:sz w:val="28"/>
        </w:rPr>
        <w:t>Spost2015年9月和TESLA X，3与蓝色连接器</w:t>
      </w:r>
    </w:p>
    <w:p>
      <w:pPr>
        <w:spacing w:after="0" w:line="271" w:lineRule="auto"/>
        <w:jc w:val="left"/>
        <w:rPr>
          <w:sz w:val="28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spacing w:before="7"/>
        <w:rPr>
          <w:sz w:val="24"/>
        </w:rPr>
      </w:pPr>
    </w:p>
    <w:p>
      <w:pPr>
        <w:pStyle w:val="3"/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-120650</wp:posOffset>
                </wp:positionV>
                <wp:extent cx="129540" cy="732790"/>
                <wp:effectExtent l="0" t="0" r="7620" b="13970"/>
                <wp:wrapNone/>
                <wp:docPr id="64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732790"/>
                        </a:xfrm>
                        <a:prstGeom prst="rect">
                          <a:avLst/>
                        </a:prstGeom>
                        <a:solidFill>
                          <a:srgbClr val="00AEE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0" o:spid="_x0000_s1026" o:spt="1" style="position:absolute;left:0pt;margin-left:0pt;margin-top:-9.5pt;height:57.7pt;width:10.2pt;mso-position-horizontal-relative:page;z-index:251676672;mso-width-relative:page;mso-height-relative:page;" fillcolor="#00AEEE" filled="t" stroked="f" coordsize="21600,21600" o:gfxdata="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1wLi/WAAAABgEAAA8AAAAAAAAAAQAgAAAAIgAAAGRycy9kb3ducmV2LnhtbFBLAQIUABQAAAAI&#10;AIdO4kDRNuNXtgEAAGADAAAOAAAAAAAAAAEAIAAAACUBAABkcnMvZTJvRG9jLnhtbFBLBQYAAAAA&#10;BgAGAFkBAABN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bookmarkStart w:id="11" w:name="Tesla Connector x437, x437A Pinouts"/>
      <w:bookmarkEnd w:id="11"/>
      <w:bookmarkStart w:id="12" w:name="_bookmark5"/>
      <w:bookmarkEnd w:id="12"/>
      <w:r>
        <w:rPr>
          <w:rFonts w:hint="default" w:ascii="宋体" w:hAnsi="宋体" w:eastAsia="宋体" w:cs="宋体"/>
          <w:color w:val="2C74B5"/>
        </w:rPr>
        <w:t>特斯拉连接器x437，x437A引脚</w:t>
      </w:r>
    </w:p>
    <w:p>
      <w:pPr>
        <w:pStyle w:val="8"/>
        <w:spacing w:before="4"/>
        <w:rPr>
          <w:sz w:val="51"/>
        </w:rPr>
      </w:pPr>
    </w:p>
    <w:p>
      <w:pPr>
        <w:pStyle w:val="8"/>
        <w:ind w:left="1397" w:right="1430"/>
        <w:jc w:val="center"/>
      </w:pPr>
      <w:r>
        <w:rPr>
          <w:rFonts w:hint="default" w:ascii="宋体" w:hAnsi="宋体" w:eastAsia="宋体" w:cs="宋体"/>
        </w:rPr>
        <w:t>特斯拉诊断端口连接器引脚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5"/>
        <w:rPr>
          <w:sz w:val="2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842645</wp:posOffset>
            </wp:positionH>
            <wp:positionV relativeFrom="paragraph">
              <wp:posOffset>222885</wp:posOffset>
            </wp:positionV>
            <wp:extent cx="2369820" cy="1119505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932" cy="1119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4420870</wp:posOffset>
            </wp:positionH>
            <wp:positionV relativeFrom="paragraph">
              <wp:posOffset>179070</wp:posOffset>
            </wp:positionV>
            <wp:extent cx="2225675" cy="1169035"/>
            <wp:effectExtent l="0" t="0" r="0" b="0"/>
            <wp:wrapTopAndBottom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9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765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2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spacing w:before="100"/>
        <w:ind w:left="2020" w:right="590" w:hanging="94"/>
        <w:jc w:val="left"/>
        <w:rPr>
          <w:sz w:val="24"/>
        </w:rPr>
      </w:pPr>
      <w:r>
        <w:rPr>
          <w:rFonts w:hint="default" w:ascii="宋体" w:hAnsi="宋体" w:eastAsia="宋体" w:cs="宋体"/>
          <w:color w:val="575757"/>
          <w:sz w:val="24"/>
        </w:rPr>
        <w:t>前2015年特斯拉ModelS连接器x437白色</w:t>
      </w:r>
    </w:p>
    <w:p>
      <w:pPr>
        <w:spacing w:before="100"/>
        <w:ind w:left="1907" w:right="1827" w:hanging="152"/>
        <w:jc w:val="left"/>
        <w:rPr>
          <w:sz w:val="24"/>
        </w:rPr>
      </w:pPr>
      <w:r>
        <w:br w:type="column"/>
      </w:r>
      <w:r>
        <w:rPr>
          <w:rFonts w:hint="default" w:ascii="宋体" w:hAnsi="宋体" w:eastAsia="宋体" w:cs="宋体"/>
          <w:color w:val="575757"/>
          <w:sz w:val="24"/>
        </w:rPr>
        <w:t>后2015年特斯拉ModelS连接器x437A蓝色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600" w:right="0" w:bottom="280" w:left="0" w:header="720" w:footer="720" w:gutter="0"/>
          <w:cols w:equalWidth="0" w:num="2">
            <w:col w:w="5102" w:space="533"/>
            <w:col w:w="6275"/>
          </w:cols>
        </w:sectPr>
      </w:pPr>
    </w:p>
    <w:p>
      <w:pPr>
        <w:pStyle w:val="8"/>
        <w:rPr>
          <w:sz w:val="20"/>
        </w:rPr>
      </w:pPr>
    </w:p>
    <w:p>
      <w:pPr>
        <w:pStyle w:val="8"/>
        <w:spacing w:before="7" w:after="1"/>
        <w:rPr>
          <w:sz w:val="11"/>
        </w:rPr>
      </w:pPr>
    </w:p>
    <w:tbl>
      <w:tblPr>
        <w:tblStyle w:val="11"/>
        <w:tblW w:w="0" w:type="auto"/>
        <w:tblInd w:w="718" w:type="dxa"/>
        <w:tblBorders>
          <w:top w:val="single" w:color="BDBDBD" w:sz="4" w:space="0"/>
          <w:left w:val="single" w:color="BDBDBD" w:sz="4" w:space="0"/>
          <w:bottom w:val="single" w:color="BDBDBD" w:sz="4" w:space="0"/>
          <w:right w:val="single" w:color="BDBDBD" w:sz="4" w:space="0"/>
          <w:insideH w:val="single" w:color="BDBDBD" w:sz="4" w:space="0"/>
          <w:insideV w:val="single" w:color="BDBDBD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36"/>
        <w:gridCol w:w="1135"/>
        <w:gridCol w:w="4961"/>
      </w:tblGrid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4536" w:type="dxa"/>
          </w:tcPr>
          <w:p>
            <w:pPr>
              <w:pStyle w:val="15"/>
              <w:spacing w:before="71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1=CAN3HI-动力总成总线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15"/>
              <w:spacing w:before="71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1=12v/5a(f219)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4536" w:type="dxa"/>
            <w:shd w:val="clear" w:color="auto" w:fill="F0F0F0"/>
          </w:tcPr>
          <w:p>
            <w:pPr>
              <w:pStyle w:val="15"/>
              <w:spacing w:before="107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2=CAN4HI-车身故障总线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0F0F0"/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961" w:type="dxa"/>
            <w:shd w:val="clear" w:color="auto" w:fill="F0F0F0"/>
          </w:tcPr>
          <w:p>
            <w:pPr>
              <w:pStyle w:val="15"/>
              <w:spacing w:before="107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2=CAN4+车身故障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4536" w:type="dxa"/>
          </w:tcPr>
          <w:p>
            <w:pPr>
              <w:pStyle w:val="15"/>
              <w:spacing w:before="101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3=K母线ISO9141单线联接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15"/>
              <w:spacing w:before="101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3=CAN4Body故障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536" w:type="dxa"/>
            <w:shd w:val="clear" w:color="auto" w:fill="F0F0F0"/>
          </w:tcPr>
          <w:p>
            <w:pPr>
              <w:pStyle w:val="15"/>
              <w:spacing w:before="118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4=CAN6HI底盘总线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0F0F0"/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961" w:type="dxa"/>
            <w:shd w:val="clear" w:color="auto" w:fill="F0F0F0"/>
          </w:tcPr>
          <w:p>
            <w:pPr>
              <w:pStyle w:val="15"/>
              <w:spacing w:before="118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7=K/Serial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4536" w:type="dxa"/>
          </w:tcPr>
          <w:p>
            <w:pPr>
              <w:pStyle w:val="15"/>
              <w:spacing w:before="100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5=CAN2HI车身巴士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15"/>
              <w:spacing w:before="100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9=CAN2车身+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4536" w:type="dxa"/>
            <w:shd w:val="clear" w:color="auto" w:fill="F0F0F0"/>
          </w:tcPr>
          <w:p>
            <w:pPr>
              <w:pStyle w:val="15"/>
              <w:spacing w:before="115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6=CAN3LO动力总成总线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0F0F0"/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961" w:type="dxa"/>
            <w:shd w:val="clear" w:color="auto" w:fill="F0F0F0"/>
          </w:tcPr>
          <w:p>
            <w:pPr>
              <w:pStyle w:val="15"/>
              <w:spacing w:before="115"/>
              <w:ind w:left="388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10=CAN2Body-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4536" w:type="dxa"/>
          </w:tcPr>
          <w:p>
            <w:pPr>
              <w:pStyle w:val="15"/>
              <w:spacing w:before="98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w w:val="105"/>
                <w:sz w:val="22"/>
              </w:rPr>
              <w:t>7=CAN4LO车身故障总线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15"/>
              <w:spacing w:before="98"/>
              <w:ind w:left="388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13=CAN6+底盘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4536" w:type="dxa"/>
            <w:shd w:val="clear" w:color="auto" w:fill="F0F0F0"/>
          </w:tcPr>
          <w:p>
            <w:pPr>
              <w:pStyle w:val="15"/>
              <w:spacing w:before="111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8=未使用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0F0F0"/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961" w:type="dxa"/>
            <w:shd w:val="clear" w:color="auto" w:fill="F0F0F0"/>
          </w:tcPr>
          <w:p>
            <w:pPr>
              <w:pStyle w:val="15"/>
              <w:spacing w:before="111"/>
              <w:ind w:left="388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14=CAN6底盘-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</w:trPr>
        <w:tc>
          <w:tcPr>
            <w:tcW w:w="4536" w:type="dxa"/>
          </w:tcPr>
          <w:p>
            <w:pPr>
              <w:pStyle w:val="15"/>
              <w:spacing w:before="109"/>
              <w:ind w:left="496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9=参考依据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15"/>
              <w:spacing w:before="109"/>
              <w:ind w:left="388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18=CAN3动力系统+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4536" w:type="dxa"/>
            <w:shd w:val="clear" w:color="auto" w:fill="F0F0F0"/>
          </w:tcPr>
          <w:p>
            <w:pPr>
              <w:pStyle w:val="15"/>
              <w:spacing w:before="113"/>
              <w:ind w:left="388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10=12伏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0F0F0"/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961" w:type="dxa"/>
            <w:shd w:val="clear" w:color="auto" w:fill="F0F0F0"/>
          </w:tcPr>
          <w:p>
            <w:pPr>
              <w:pStyle w:val="15"/>
              <w:spacing w:before="113"/>
              <w:ind w:left="388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19=CAN3动力系统-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4536" w:type="dxa"/>
          </w:tcPr>
          <w:p>
            <w:pPr>
              <w:pStyle w:val="15"/>
              <w:spacing w:before="104"/>
              <w:ind w:left="388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11=CAN6LO底盘总线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961" w:type="dxa"/>
          </w:tcPr>
          <w:p>
            <w:pPr>
              <w:pStyle w:val="15"/>
              <w:spacing w:before="104"/>
              <w:ind w:left="388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20=GND</w:t>
            </w:r>
          </w:p>
        </w:tc>
      </w:tr>
      <w:tr>
        <w:tblPrEx>
          <w:tblBorders>
            <w:top w:val="single" w:color="BDBDBD" w:sz="4" w:space="0"/>
            <w:left w:val="single" w:color="BDBDBD" w:sz="4" w:space="0"/>
            <w:bottom w:val="single" w:color="BDBDBD" w:sz="4" w:space="0"/>
            <w:right w:val="single" w:color="BDBDBD" w:sz="4" w:space="0"/>
            <w:insideH w:val="single" w:color="BDBDBD" w:sz="4" w:space="0"/>
            <w:insideV w:val="single" w:color="BDBDBD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4536" w:type="dxa"/>
            <w:shd w:val="clear" w:color="auto" w:fill="F0F0F0"/>
          </w:tcPr>
          <w:p>
            <w:pPr>
              <w:pStyle w:val="15"/>
              <w:spacing w:before="111"/>
              <w:ind w:left="388"/>
              <w:rPr>
                <w:sz w:val="22"/>
              </w:rPr>
            </w:pPr>
            <w:r>
              <w:rPr>
                <w:rFonts w:hint="default" w:ascii="宋体" w:hAnsi="宋体" w:eastAsia="宋体" w:cs="宋体"/>
                <w:sz w:val="22"/>
              </w:rPr>
              <w:t>12=CAN2LO车身总线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0F0F0"/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  <w:tc>
          <w:tcPr>
            <w:tcW w:w="4961" w:type="dxa"/>
            <w:shd w:val="clear" w:color="auto" w:fill="F0F0F0"/>
          </w:tcPr>
          <w:p>
            <w:pPr>
              <w:pStyle w:val="15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type w:val="continuous"/>
          <w:pgSz w:w="11910" w:h="16840"/>
          <w:pgMar w:top="1600" w:right="0" w:bottom="280" w:left="0" w:header="720" w:footer="720" w:gutter="0"/>
        </w:sectPr>
      </w:pPr>
    </w:p>
    <w:p>
      <w:pPr>
        <w:pStyle w:val="8"/>
        <w:rPr>
          <w:sz w:val="20"/>
        </w:rPr>
      </w:pPr>
    </w:p>
    <w:p>
      <w:pPr>
        <w:spacing w:before="239" w:line="276" w:lineRule="auto"/>
        <w:ind w:left="1416" w:right="3231" w:firstLine="0"/>
        <w:jc w:val="left"/>
        <w:rPr>
          <w:sz w:val="52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-15240</wp:posOffset>
                </wp:positionV>
                <wp:extent cx="118745" cy="731520"/>
                <wp:effectExtent l="0" t="0" r="3175" b="0"/>
                <wp:wrapNone/>
                <wp:docPr id="65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" cy="7315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1" o:spid="_x0000_s1026" o:spt="1" style="position:absolute;left:0pt;margin-left:0pt;margin-top:-1.2pt;height:57.6pt;width:9.35pt;mso-position-horizontal-relative:page;z-index:251677696;mso-width-relative:page;mso-height-relative:page;" fillcolor="#FF0000" filled="t" stroked="f" coordsize="21600,21600" o:gfxdata="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9SbQ&#10;/9QAAAAGAQAADwAAAAAAAAABACAAAAAiAAAAZHJzL2Rvd25yZXYueG1sUEsBAhQAFAAAAAgAh07i&#10;QOn95qy0AQAAYAMAAA4AAAAAAAAAAQAgAAAAIwEAAGRycy9lMm9Eb2MueG1sUEsFBgAAAAAGAAYA&#10;WQEAAE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bookmarkStart w:id="13" w:name="Tsla PRO Software Installation &amp; Activat"/>
      <w:bookmarkEnd w:id="13"/>
      <w:bookmarkStart w:id="14" w:name="_bookmark6"/>
      <w:bookmarkEnd w:id="14"/>
      <w:r>
        <w:rPr>
          <w:rFonts w:hint="default" w:ascii="宋体" w:hAnsi="宋体" w:eastAsia="宋体" w:cs="宋体"/>
          <w:color w:val="2C74B5"/>
          <w:sz w:val="52"/>
        </w:rPr>
        <w:t>Tsla PRO软件安装和激活</w:t>
      </w:r>
    </w:p>
    <w:p>
      <w:pPr>
        <w:pStyle w:val="3"/>
        <w:spacing w:before="510"/>
      </w:pPr>
      <w:bookmarkStart w:id="15" w:name="System requirements"/>
      <w:bookmarkEnd w:id="15"/>
      <w:bookmarkStart w:id="16" w:name="_bookmark7"/>
      <w:bookmarkEnd w:id="16"/>
      <w:r>
        <w:rPr>
          <w:rFonts w:hint="default" w:ascii="宋体" w:hAnsi="宋体" w:eastAsia="宋体" w:cs="宋体"/>
          <w:color w:val="2C74B5"/>
        </w:rPr>
        <w:t>系统要求</w:t>
      </w:r>
    </w:p>
    <w:p>
      <w:pPr>
        <w:pStyle w:val="8"/>
        <w:spacing w:before="1"/>
        <w:rPr>
          <w:sz w:val="44"/>
        </w:rPr>
      </w:pPr>
    </w:p>
    <w:p>
      <w:pPr>
        <w:pStyle w:val="14"/>
        <w:numPr>
          <w:ilvl w:val="0"/>
          <w:numId w:val="1"/>
        </w:numPr>
        <w:tabs>
          <w:tab w:val="left" w:pos="2135"/>
          <w:tab w:val="left" w:pos="2136"/>
        </w:tabs>
        <w:spacing w:before="0" w:after="0" w:line="240" w:lineRule="auto"/>
        <w:ind w:left="2136" w:right="0" w:hanging="360"/>
        <w:jc w:val="left"/>
        <w:rPr>
          <w:rFonts w:ascii="Symbol" w:hAnsi="Symbol"/>
          <w:sz w:val="28"/>
        </w:rPr>
      </w:pPr>
      <w:r>
        <w:rPr>
          <w:rFonts w:hint="default" w:ascii="宋体" w:hAnsi="宋体" w:eastAsia="宋体" w:cs="宋体"/>
          <w:spacing w:val="2"/>
          <w:sz w:val="28"/>
        </w:rPr>
        <w:t>操作系统：Microsoft Windows7/8/8.1/10（32/64位）</w:t>
      </w:r>
    </w:p>
    <w:p>
      <w:pPr>
        <w:pStyle w:val="14"/>
        <w:numPr>
          <w:ilvl w:val="0"/>
          <w:numId w:val="1"/>
        </w:numPr>
        <w:tabs>
          <w:tab w:val="left" w:pos="2135"/>
          <w:tab w:val="left" w:pos="2136"/>
        </w:tabs>
        <w:spacing w:before="32" w:after="0" w:line="240" w:lineRule="auto"/>
        <w:ind w:left="2136" w:right="0" w:hanging="360"/>
        <w:jc w:val="left"/>
        <w:rPr>
          <w:rFonts w:ascii="Symbol" w:hAnsi="Symbol"/>
          <w:sz w:val="28"/>
        </w:rPr>
      </w:pPr>
      <w:r>
        <w:rPr>
          <w:rFonts w:hint="default" w:ascii="宋体" w:hAnsi="宋体" w:eastAsia="宋体" w:cs="宋体"/>
          <w:sz w:val="28"/>
        </w:rPr>
        <w:t>一个免费USB端口。 2或3.0</w:t>
      </w:r>
    </w:p>
    <w:p>
      <w:pPr>
        <w:pStyle w:val="8"/>
        <w:rPr>
          <w:sz w:val="34"/>
        </w:rPr>
      </w:pPr>
    </w:p>
    <w:p>
      <w:pPr>
        <w:pStyle w:val="8"/>
        <w:rPr>
          <w:sz w:val="30"/>
        </w:rPr>
      </w:pPr>
    </w:p>
    <w:p>
      <w:pPr>
        <w:pStyle w:val="3"/>
        <w:spacing w:before="0"/>
      </w:pPr>
      <w:bookmarkStart w:id="17" w:name="_bookmark8"/>
      <w:bookmarkEnd w:id="17"/>
      <w:bookmarkStart w:id="18" w:name="Software download"/>
      <w:bookmarkEnd w:id="18"/>
      <w:r>
        <w:rPr>
          <w:rFonts w:hint="default" w:ascii="宋体" w:hAnsi="宋体" w:eastAsia="宋体" w:cs="宋体"/>
          <w:color w:val="2C74B5"/>
        </w:rPr>
        <w:t>软件下载</w:t>
      </w:r>
    </w:p>
    <w:p>
      <w:pPr>
        <w:pStyle w:val="8"/>
        <w:spacing w:before="11"/>
        <w:rPr>
          <w:sz w:val="44"/>
        </w:rPr>
      </w:pPr>
    </w:p>
    <w:p>
      <w:pPr>
        <w:pStyle w:val="8"/>
        <w:ind w:left="1416"/>
      </w:pPr>
      <w:r>
        <w:rPr>
          <w:rFonts w:hint="default" w:ascii="宋体" w:hAnsi="宋体" w:eastAsia="宋体" w:cs="宋体"/>
        </w:rPr>
        <w:t>软件可免费下载：</w:t>
      </w:r>
    </w:p>
    <w:p>
      <w:pPr>
        <w:spacing w:before="187"/>
        <w:ind w:left="1416" w:right="0" w:firstLine="0"/>
        <w:jc w:val="left"/>
        <w:rPr>
          <w:sz w:val="24"/>
        </w:rPr>
      </w:pPr>
      <w:r>
        <w:rPr>
          <w:rFonts w:hint="default" w:ascii="宋体" w:hAnsi="宋体" w:eastAsia="宋体" w:cs="宋体"/>
          <w:i/>
          <w:sz w:val="25"/>
        </w:rPr>
        <w:t>制造商网站：</w:t>
      </w:r>
    </w:p>
    <w:p>
      <w:pPr>
        <w:spacing w:before="183"/>
        <w:ind w:left="1416" w:right="0" w:firstLine="0"/>
        <w:jc w:val="left"/>
        <w:rPr>
          <w:sz w:val="24"/>
        </w:rPr>
      </w:pPr>
      <w:r>
        <w:rPr>
          <w:rFonts w:hint="default" w:ascii="宋体" w:hAnsi="宋体" w:eastAsia="宋体" w:cs="宋体"/>
          <w:i/>
          <w:sz w:val="25"/>
        </w:rPr>
        <w:t>经销商门店：</w:t>
      </w:r>
    </w:p>
    <w:p>
      <w:pPr>
        <w:pStyle w:val="8"/>
      </w:pPr>
    </w:p>
    <w:p>
      <w:pPr>
        <w:pStyle w:val="8"/>
        <w:spacing w:before="10"/>
        <w:rPr>
          <w:sz w:val="35"/>
        </w:rPr>
      </w:pPr>
    </w:p>
    <w:p>
      <w:pPr>
        <w:pStyle w:val="8"/>
        <w:ind w:left="1416"/>
      </w:pPr>
      <w:r>
        <w:rPr>
          <w:rFonts w:hint="default" w:ascii="宋体" w:hAnsi="宋体" w:eastAsia="宋体" w:cs="宋体"/>
        </w:rPr>
        <w:t>下载安装：</w:t>
      </w:r>
    </w:p>
    <w:p>
      <w:pPr>
        <w:pStyle w:val="14"/>
        <w:numPr>
          <w:ilvl w:val="0"/>
          <w:numId w:val="2"/>
        </w:numPr>
        <w:tabs>
          <w:tab w:val="left" w:pos="2016"/>
        </w:tabs>
        <w:spacing w:before="189" w:after="0" w:line="240" w:lineRule="auto"/>
        <w:ind w:left="2016" w:right="0" w:hanging="360"/>
        <w:jc w:val="left"/>
        <w:rPr>
          <w:rFonts w:ascii="Arial"/>
          <w:i/>
          <w:sz w:val="25"/>
        </w:rPr>
      </w:pPr>
      <w:r>
        <w:rPr>
          <w:rFonts w:hint="default" w:ascii="宋体" w:hAnsi="宋体" w:eastAsia="宋体" w:cs="宋体"/>
          <w:i/>
          <w:sz w:val="25"/>
        </w:rPr>
        <w:t>主要软件</w:t>
      </w:r>
    </w:p>
    <w:p>
      <w:pPr>
        <w:spacing w:before="196"/>
        <w:ind w:left="2124" w:right="0" w:firstLine="0"/>
        <w:jc w:val="left"/>
        <w:rPr>
          <w:sz w:val="24"/>
        </w:rPr>
      </w:pPr>
      <w:r>
        <w:rPr>
          <w:rFonts w:hint="default" w:ascii="宋体" w:hAnsi="宋体" w:eastAsia="宋体" w:cs="宋体"/>
          <w:sz w:val="24"/>
        </w:rPr>
        <w:t>tsla PRO(日期xx.xx.2019)或更新(RAR存档)</w:t>
      </w:r>
    </w:p>
    <w:p>
      <w:pPr>
        <w:pStyle w:val="14"/>
        <w:numPr>
          <w:ilvl w:val="0"/>
          <w:numId w:val="2"/>
        </w:numPr>
        <w:tabs>
          <w:tab w:val="left" w:pos="2016"/>
        </w:tabs>
        <w:spacing w:before="188" w:after="0" w:line="240" w:lineRule="auto"/>
        <w:ind w:left="2016" w:right="0" w:hanging="360"/>
        <w:jc w:val="left"/>
        <w:rPr>
          <w:sz w:val="24"/>
        </w:rPr>
      </w:pPr>
      <w:r>
        <w:rPr>
          <w:rFonts w:hint="default" w:ascii="宋体" w:hAnsi="宋体" w:eastAsia="宋体" w:cs="宋体"/>
          <w:i/>
          <w:sz w:val="25"/>
        </w:rPr>
        <w:t>驱动USB串行端口为T斯拉PRO接口：</w:t>
      </w:r>
    </w:p>
    <w:p>
      <w:pPr>
        <w:spacing w:before="199"/>
        <w:ind w:left="2124" w:right="0" w:firstLine="0"/>
        <w:jc w:val="left"/>
        <w:rPr>
          <w:sz w:val="24"/>
        </w:rPr>
      </w:pPr>
      <w:r>
        <w:rPr>
          <w:rFonts w:hint="default" w:ascii="宋体" w:hAnsi="宋体" w:eastAsia="宋体" w:cs="宋体"/>
          <w:sz w:val="24"/>
        </w:rPr>
        <w:t>T斯拉pro接口/CDM20824/(RAR存档)驱动程序)</w:t>
      </w:r>
    </w:p>
    <w:p>
      <w:pPr>
        <w:pStyle w:val="8"/>
        <w:rPr>
          <w:sz w:val="26"/>
        </w:rPr>
      </w:pPr>
    </w:p>
    <w:p>
      <w:pPr>
        <w:pStyle w:val="8"/>
        <w:spacing w:before="2"/>
        <w:rPr>
          <w:sz w:val="23"/>
        </w:rPr>
      </w:pPr>
    </w:p>
    <w:p>
      <w:pPr>
        <w:spacing w:before="1" w:line="264" w:lineRule="auto"/>
        <w:ind w:left="1416" w:right="2010" w:firstLine="0"/>
        <w:jc w:val="left"/>
        <w:rPr>
          <w:sz w:val="24"/>
        </w:rPr>
      </w:pPr>
      <w:r>
        <w:rPr>
          <w:rFonts w:hint="default" w:ascii="宋体" w:hAnsi="宋体" w:eastAsia="宋体" w:cs="宋体"/>
          <w:sz w:val="24"/>
        </w:rPr>
        <w:t>在某些情况下，您还可能需要下载和安装FT232RL的最新驱动程序CDM20824USBD2XX驱动程序，可以从其中下载</w:t>
      </w:r>
    </w:p>
    <w:p>
      <w:pPr>
        <w:pStyle w:val="8"/>
      </w:pPr>
    </w:p>
    <w:p>
      <w:pPr>
        <w:pStyle w:val="8"/>
        <w:spacing w:before="227"/>
        <w:ind w:left="1416"/>
      </w:pPr>
      <w:r>
        <w:rPr>
          <w:rFonts w:hint="default" w:ascii="宋体" w:hAnsi="宋体" w:eastAsia="宋体" w:cs="宋体"/>
        </w:rPr>
        <w:t>软件正在工作，没有安装。</w:t>
      </w:r>
    </w:p>
    <w:p>
      <w:pPr>
        <w:pStyle w:val="8"/>
        <w:spacing w:before="206" w:line="264" w:lineRule="auto"/>
        <w:ind w:left="1416" w:right="1727"/>
      </w:pPr>
      <w:r>
        <w:rPr>
          <w:rFonts w:hint="default" w:ascii="宋体" w:hAnsi="宋体" w:eastAsia="宋体" w:cs="宋体"/>
        </w:rPr>
        <w:t>因此，您只需单击可执行文件“TslaPRO_pro.exe”，创建文件夹并在任何您想要的地方提取软件，然后</w:t>
      </w:r>
      <w:r>
        <w:rPr>
          <w:rFonts w:hint="eastAsia" w:ascii="宋体" w:hAnsi="宋体" w:eastAsia="宋体" w:cs="宋体"/>
          <w:lang w:val="en-US" w:eastAsia="zh-CN"/>
        </w:rPr>
        <w:t>运行</w:t>
      </w:r>
      <w:r>
        <w:rPr>
          <w:rFonts w:hint="default" w:ascii="宋体" w:hAnsi="宋体" w:eastAsia="宋体" w:cs="宋体"/>
        </w:rPr>
        <w:t>”</w:t>
      </w:r>
    </w:p>
    <w:p>
      <w:pPr>
        <w:spacing w:after="0" w:line="264" w:lineRule="auto"/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3"/>
        <w:spacing w:before="223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-62230</wp:posOffset>
                </wp:positionV>
                <wp:extent cx="111125" cy="732790"/>
                <wp:effectExtent l="0" t="0" r="10795" b="13970"/>
                <wp:wrapNone/>
                <wp:docPr id="70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7327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2" o:spid="_x0000_s1026" o:spt="1" style="position:absolute;left:0pt;margin-left:0pt;margin-top:-4.9pt;height:57.7pt;width:8.75pt;mso-position-horizontal-relative:page;z-index:251680768;mso-width-relative:page;mso-height-relative:page;" fillcolor="#FF0000" filled="t" stroked="f" coordsize="21600,21600" o:gfxdata="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OxY1YTT&#10;AAAABgEAAA8AAAAAAAAAAQAgAAAAIgAAAGRycy9kb3ducmV2LnhtbFBLAQIUABQAAAAIAIdO4kD3&#10;eQLfswEAAGADAAAOAAAAAAAAAAEAIAAAACIBAABkcnMvZTJvRG9jLnhtbFBLBQYAAAAABgAGAFkB&#10;AABH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bookmarkStart w:id="19" w:name="_bookmark9"/>
      <w:bookmarkEnd w:id="19"/>
      <w:bookmarkStart w:id="20" w:name="Installation of the license activation f"/>
      <w:bookmarkEnd w:id="20"/>
      <w:r>
        <w:rPr>
          <w:rFonts w:hint="default" w:ascii="宋体" w:hAnsi="宋体" w:eastAsia="宋体" w:cs="宋体"/>
          <w:color w:val="2C74B5"/>
        </w:rPr>
        <w:t>安装许可证激活文件</w:t>
      </w:r>
    </w:p>
    <w:p>
      <w:pPr>
        <w:pStyle w:val="8"/>
        <w:spacing w:before="3"/>
        <w:rPr>
          <w:sz w:val="51"/>
        </w:rPr>
      </w:pPr>
    </w:p>
    <w:p>
      <w:pPr>
        <w:pStyle w:val="8"/>
        <w:spacing w:before="1" w:line="266" w:lineRule="auto"/>
        <w:ind w:left="1416" w:right="1646"/>
      </w:pPr>
      <w:r>
        <w:rPr>
          <w:rFonts w:hint="default" w:ascii="宋体" w:hAnsi="宋体" w:eastAsia="宋体" w:cs="宋体"/>
        </w:rPr>
        <w:t>在开始使用上述软件之前，您必须使用LicenseTslaPro.bin文件激活软件，您将在购物后收到电子邮件地址。</w:t>
      </w:r>
    </w:p>
    <w:p>
      <w:pPr>
        <w:pStyle w:val="8"/>
        <w:rPr>
          <w:sz w:val="32"/>
        </w:rPr>
      </w:pPr>
    </w:p>
    <w:p>
      <w:pPr>
        <w:pStyle w:val="8"/>
        <w:spacing w:before="4"/>
        <w:rPr>
          <w:sz w:val="29"/>
        </w:rPr>
      </w:pPr>
    </w:p>
    <w:p>
      <w:pPr>
        <w:pStyle w:val="8"/>
        <w:ind w:left="1416"/>
      </w:pPr>
      <w:r>
        <w:rPr>
          <w:rFonts w:hint="default" w:ascii="宋体" w:hAnsi="宋体" w:eastAsia="宋体" w:cs="宋体"/>
        </w:rPr>
        <w:t>例如：</w:t>
      </w:r>
    </w:p>
    <w:p>
      <w:pPr>
        <w:spacing w:before="193"/>
        <w:ind w:left="1416" w:right="0" w:firstLine="0"/>
        <w:jc w:val="left"/>
        <w:rPr>
          <w:rFonts w:ascii="Arial"/>
          <w:i/>
          <w:sz w:val="29"/>
        </w:rPr>
      </w:pPr>
      <w:r>
        <w:rPr>
          <w:rFonts w:hint="default" w:ascii="宋体" w:hAnsi="宋体" w:eastAsia="宋体" w:cs="宋体"/>
          <w:sz w:val="28"/>
        </w:rPr>
        <w:t>您将收到激活文件：TslaPro000000000xxx.rar</w:t>
      </w:r>
    </w:p>
    <w:p>
      <w:pPr>
        <w:pStyle w:val="8"/>
        <w:spacing w:before="201"/>
        <w:ind w:left="2124"/>
      </w:pPr>
      <w:r>
        <w:rPr>
          <w:rFonts w:hint="default" w:ascii="宋体" w:hAnsi="宋体" w:eastAsia="宋体" w:cs="宋体"/>
        </w:rPr>
        <w:t>要提取RAR文件，需要：</w:t>
      </w:r>
    </w:p>
    <w:p>
      <w:pPr>
        <w:pStyle w:val="8"/>
        <w:rPr>
          <w:sz w:val="32"/>
        </w:rPr>
      </w:pPr>
    </w:p>
    <w:p>
      <w:pPr>
        <w:pStyle w:val="8"/>
        <w:spacing w:before="5"/>
        <w:rPr>
          <w:sz w:val="32"/>
        </w:rPr>
      </w:pPr>
    </w:p>
    <w:p>
      <w:pPr>
        <w:pStyle w:val="8"/>
        <w:spacing w:line="396" w:lineRule="auto"/>
        <w:ind w:left="2124" w:right="1662"/>
      </w:pPr>
      <w:r>
        <w:rPr>
          <w:rFonts w:hint="default" w:ascii="宋体" w:hAnsi="宋体" w:eastAsia="宋体" w:cs="宋体"/>
        </w:rPr>
        <w:t>赢R AR存档软件：</w:t>
      </w:r>
      <w:r>
        <w:fldChar w:fldCharType="begin"/>
      </w:r>
      <w:r>
        <w:instrText xml:space="preserve"> HYPERLINK "https://www.rarlab.com/download.htm" \h </w:instrText>
      </w:r>
      <w:r>
        <w:fldChar w:fldCharType="separate"/>
      </w:r>
      <w:r>
        <w:rPr>
          <w:rFonts w:hint="default" w:ascii="宋体" w:hAnsi="宋体" w:eastAsia="宋体" w:cs="宋体"/>
          <w:color w:val="0000FF"/>
          <w:u w:val="single" w:color="0000FF"/>
        </w:rPr>
        <w:t>https://www.rarlab.com/download.htm</w:t>
      </w:r>
      <w:r>
        <w:rPr>
          <w:rFonts w:hint="default" w:ascii="宋体" w:hAnsi="宋体" w:eastAsia="宋体" w:cs="宋体"/>
          <w:color w:val="0000FF"/>
          <w:u w:val="single" w:color="0000FF"/>
        </w:rPr>
        <w:fldChar w:fldCharType="end"/>
      </w:r>
      <w:r>
        <w:rPr>
          <w:rFonts w:hint="default" w:ascii="宋体" w:hAnsi="宋体" w:eastAsia="宋体" w:cs="宋体"/>
        </w:rPr>
        <w:t xml:space="preserve"> 或者免费开放源码7-Zip</w:t>
      </w:r>
      <w:r>
        <w:fldChar w:fldCharType="begin"/>
      </w:r>
      <w:r>
        <w:instrText xml:space="preserve"> HYPERLINK "https://www.7-zip.org/" \h </w:instrText>
      </w:r>
      <w:r>
        <w:fldChar w:fldCharType="separate"/>
      </w:r>
      <w:r>
        <w:rPr>
          <w:rFonts w:hint="default" w:ascii="宋体" w:hAnsi="宋体" w:eastAsia="宋体" w:cs="宋体"/>
          <w:color w:val="0000FF"/>
          <w:u w:val="single" w:color="0000FF"/>
        </w:rPr>
        <w:t>https://www.7-zip.org/</w:t>
      </w:r>
      <w:r>
        <w:rPr>
          <w:rFonts w:hint="default" w:ascii="宋体" w:hAnsi="宋体" w:eastAsia="宋体" w:cs="宋体"/>
          <w:color w:val="0000FF"/>
          <w:u w:val="single" w:color="0000FF"/>
        </w:rPr>
        <w:fldChar w:fldCharType="end"/>
      </w:r>
    </w:p>
    <w:p>
      <w:pPr>
        <w:pStyle w:val="8"/>
        <w:rPr>
          <w:sz w:val="20"/>
        </w:rPr>
      </w:pPr>
    </w:p>
    <w:p>
      <w:pPr>
        <w:pStyle w:val="8"/>
        <w:spacing w:before="9"/>
        <w:rPr>
          <w:sz w:val="16"/>
        </w:rPr>
      </w:pPr>
    </w:p>
    <w:p>
      <w:pPr>
        <w:pStyle w:val="8"/>
        <w:spacing w:before="91" w:line="271" w:lineRule="auto"/>
        <w:ind w:left="1416" w:right="1966"/>
      </w:pPr>
      <w:r>
        <w:rPr>
          <w:rFonts w:hint="default" w:ascii="宋体" w:hAnsi="宋体" w:eastAsia="宋体" w:cs="宋体"/>
        </w:rPr>
        <w:t>然后，在提取文件后，您需要将T斯拉PRO.bin文件移动/复制到IDMONACT文件夹所在的目录</w:t>
      </w:r>
    </w:p>
    <w:p>
      <w:pPr>
        <w:pStyle w:val="8"/>
        <w:rPr>
          <w:sz w:val="32"/>
        </w:rPr>
      </w:pPr>
    </w:p>
    <w:p>
      <w:pPr>
        <w:pStyle w:val="8"/>
        <w:spacing w:before="8"/>
      </w:pPr>
    </w:p>
    <w:p>
      <w:pPr>
        <w:pStyle w:val="8"/>
        <w:spacing w:before="1"/>
        <w:ind w:left="1416"/>
      </w:pPr>
      <w:r>
        <w:rPr>
          <w:rFonts w:hint="default" w:ascii="宋体" w:hAnsi="宋体" w:eastAsia="宋体" w:cs="宋体"/>
        </w:rPr>
        <w:t>正确的路径应该如下所示：</w:t>
      </w:r>
    </w:p>
    <w:p>
      <w:pPr>
        <w:pStyle w:val="8"/>
        <w:rPr>
          <w:sz w:val="20"/>
        </w:rPr>
      </w:pPr>
    </w:p>
    <w:p>
      <w:pPr>
        <w:pStyle w:val="8"/>
        <w:spacing w:before="10"/>
        <w:rPr>
          <w:sz w:val="10"/>
        </w:rPr>
      </w:pPr>
      <w: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102870</wp:posOffset>
                </wp:positionV>
                <wp:extent cx="6129655" cy="889635"/>
                <wp:effectExtent l="0" t="0" r="12065" b="9525"/>
                <wp:wrapTopAndBottom/>
                <wp:docPr id="69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9655" cy="889635"/>
                          <a:chOff x="1134" y="162"/>
                          <a:chExt cx="9653" cy="1401"/>
                        </a:xfrm>
                      </wpg:grpSpPr>
                      <wps:wsp>
                        <wps:cNvPr id="66" name="矩形 24"/>
                        <wps:cNvSpPr/>
                        <wps:spPr>
                          <a:xfrm>
                            <a:off x="1140" y="167"/>
                            <a:ext cx="9641" cy="1390"/>
                          </a:xfrm>
                          <a:prstGeom prst="rect">
                            <a:avLst/>
                          </a:prstGeom>
                          <a:solidFill>
                            <a:srgbClr val="E0EED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7" name="任意多边形 25"/>
                        <wps:cNvSpPr/>
                        <wps:spPr>
                          <a:xfrm>
                            <a:off x="1134" y="162"/>
                            <a:ext cx="9653" cy="140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653" h="1401">
                                <a:moveTo>
                                  <a:pt x="9653" y="1401"/>
                                </a:moveTo>
                                <a:lnTo>
                                  <a:pt x="0" y="1401"/>
                                </a:lnTo>
                                <a:lnTo>
                                  <a:pt x="0" y="0"/>
                                </a:lnTo>
                                <a:lnTo>
                                  <a:pt x="9653" y="0"/>
                                </a:lnTo>
                                <a:lnTo>
                                  <a:pt x="9653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1389"/>
                                </a:lnTo>
                                <a:lnTo>
                                  <a:pt x="6" y="1389"/>
                                </a:lnTo>
                                <a:lnTo>
                                  <a:pt x="12" y="1395"/>
                                </a:lnTo>
                                <a:lnTo>
                                  <a:pt x="9653" y="1395"/>
                                </a:lnTo>
                                <a:lnTo>
                                  <a:pt x="9653" y="1401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9641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9641" y="6"/>
                                </a:lnTo>
                                <a:lnTo>
                                  <a:pt x="9641" y="12"/>
                                </a:lnTo>
                                <a:close/>
                                <a:moveTo>
                                  <a:pt x="9641" y="1395"/>
                                </a:moveTo>
                                <a:lnTo>
                                  <a:pt x="9641" y="6"/>
                                </a:lnTo>
                                <a:lnTo>
                                  <a:pt x="9647" y="12"/>
                                </a:lnTo>
                                <a:lnTo>
                                  <a:pt x="9653" y="12"/>
                                </a:lnTo>
                                <a:lnTo>
                                  <a:pt x="9653" y="1389"/>
                                </a:lnTo>
                                <a:lnTo>
                                  <a:pt x="9647" y="1389"/>
                                </a:lnTo>
                                <a:lnTo>
                                  <a:pt x="9641" y="1395"/>
                                </a:lnTo>
                                <a:close/>
                                <a:moveTo>
                                  <a:pt x="9653" y="12"/>
                                </a:moveTo>
                                <a:lnTo>
                                  <a:pt x="9647" y="12"/>
                                </a:lnTo>
                                <a:lnTo>
                                  <a:pt x="9641" y="6"/>
                                </a:lnTo>
                                <a:lnTo>
                                  <a:pt x="9653" y="6"/>
                                </a:lnTo>
                                <a:lnTo>
                                  <a:pt x="9653" y="12"/>
                                </a:lnTo>
                                <a:close/>
                                <a:moveTo>
                                  <a:pt x="12" y="1395"/>
                                </a:moveTo>
                                <a:lnTo>
                                  <a:pt x="6" y="1389"/>
                                </a:lnTo>
                                <a:lnTo>
                                  <a:pt x="12" y="1389"/>
                                </a:lnTo>
                                <a:lnTo>
                                  <a:pt x="12" y="1395"/>
                                </a:lnTo>
                                <a:close/>
                                <a:moveTo>
                                  <a:pt x="9641" y="1395"/>
                                </a:moveTo>
                                <a:lnTo>
                                  <a:pt x="12" y="1395"/>
                                </a:lnTo>
                                <a:lnTo>
                                  <a:pt x="12" y="1389"/>
                                </a:lnTo>
                                <a:lnTo>
                                  <a:pt x="9641" y="1389"/>
                                </a:lnTo>
                                <a:lnTo>
                                  <a:pt x="9641" y="1395"/>
                                </a:lnTo>
                                <a:close/>
                                <a:moveTo>
                                  <a:pt x="9653" y="1395"/>
                                </a:moveTo>
                                <a:lnTo>
                                  <a:pt x="9641" y="1395"/>
                                </a:lnTo>
                                <a:lnTo>
                                  <a:pt x="9647" y="1389"/>
                                </a:lnTo>
                                <a:lnTo>
                                  <a:pt x="9653" y="1389"/>
                                </a:lnTo>
                                <a:lnTo>
                                  <a:pt x="9653" y="1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8" name="文本框 26"/>
                        <wps:cNvSpPr txBox="1"/>
                        <wps:spPr>
                          <a:xfrm>
                            <a:off x="1140" y="167"/>
                            <a:ext cx="9641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5" w:line="240" w:lineRule="auto"/>
                                <w:rPr>
                                  <w:sz w:val="4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55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sz w:val="28"/>
                                </w:rPr>
                                <w:t>C：\tslaPRO\IDMONACT\tslaPRO00000000xx\tslaPRO.bin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" o:spid="_x0000_s1026" o:spt="203" style="position:absolute;left:0pt;margin-left:56.7pt;margin-top:8.1pt;height:70.05pt;width:482.65pt;mso-position-horizontal-relative:page;mso-wrap-distance-bottom:0pt;mso-wrap-distance-top:0pt;z-index:-251636736;mso-width-relative:page;mso-height-relative:page;" coordorigin="1134,162" coordsize="9653,1401" o:gfxdata="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">
                <o:lock v:ext="edit" aspectratio="f"/>
                <v:rect id="矩形 24" o:spid="_x0000_s1026" o:spt="1" style="position:absolute;left:1140;top:167;height:1390;width:9641;" fillcolor="#E0EED9" filled="t" stroked="f" coordsize="21600,21600" o:gfxdata="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dRD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任意多边形 25" o:spid="_x0000_s1026" o:spt="100" style="position:absolute;left:1134;top:162;height:1401;width:9653;" fillcolor="#D9D9D9" filled="t" stroked="f" coordsize="9653,1401" o:gfxdata="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RzXaugAAANsA&#10;AAAPAAAAAAAAAAEAIAAAACIAAABkcnMvZG93bnJldi54bWxQSwECFAAUAAAACACHTuJAMy8FnjsA&#10;AAA5AAAAEAAAAAAAAAABACAAAAAJAQAAZHJzL3NoYXBleG1sLnhtbFBLBQYAAAAABgAGAFsBAACz&#10;AwAAAAA=&#10;" path="m9653,1401l0,1401,0,0,9653,0,9653,6,12,6,6,12,12,12,12,1389,6,1389,12,1395,9653,1395,9653,1401xm12,12l6,12,12,6,12,12xm9641,12l12,12,12,6,9641,6,9641,12xm9641,1395l9641,6,9647,12,9653,12,9653,1389,9647,1389,9641,1395xm9653,12l9647,12,9641,6,9653,6,9653,12xm12,1395l6,1389,12,1389,12,1395xm9641,1395l12,1395,12,1389,9641,1389,9641,1395xm9653,1395l9641,1395,9647,1389,9653,1389,9653,1395xe">
                  <v:fill on="t" focussize="0,0"/>
                  <v:stroke on="f"/>
                  <v:imagedata o:title=""/>
                  <o:lock v:ext="edit" aspectratio="f"/>
                </v:shape>
                <v:shape id="文本框 26" o:spid="_x0000_s1026" o:spt="202" type="#_x0000_t202" style="position:absolute;left:1140;top:167;height:1390;width:9641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5" w:line="240" w:lineRule="auto"/>
                          <w:rPr>
                            <w:sz w:val="44"/>
                          </w:rPr>
                        </w:pPr>
                      </w:p>
                      <w:p>
                        <w:pPr>
                          <w:spacing w:before="0"/>
                          <w:ind w:left="1255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sz w:val="28"/>
                          </w:rPr>
                          <w:t>C：\tslaPRO\IDMONACT\tslaPRO00000000xx\tslaPRO.bin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0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spacing w:before="7"/>
        <w:rPr>
          <w:sz w:val="24"/>
        </w:rPr>
      </w:pPr>
    </w:p>
    <w:p>
      <w:pPr>
        <w:pStyle w:val="6"/>
        <w:ind w:right="1458"/>
      </w:pPr>
      <w:bookmarkStart w:id="21" w:name="visualization for better understanding, "/>
      <w:bookmarkEnd w:id="21"/>
      <w:r>
        <w:rPr>
          <w:rFonts w:hint="default" w:ascii="宋体" w:hAnsi="宋体" w:eastAsia="宋体" w:cs="宋体"/>
        </w:rPr>
        <w:t>可视化，以更好地理解，一步</w:t>
      </w:r>
    </w:p>
    <w:p>
      <w:pPr>
        <w:pStyle w:val="8"/>
        <w:spacing w:before="10"/>
        <w:rPr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132080</wp:posOffset>
            </wp:positionV>
            <wp:extent cx="5742940" cy="3789045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009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111125</wp:posOffset>
            </wp:positionV>
            <wp:extent cx="5669280" cy="3740150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381" cy="374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spacing w:before="6"/>
        <w:rPr>
          <w:sz w:val="24"/>
        </w:rPr>
      </w:pPr>
    </w:p>
    <w:p>
      <w:pPr>
        <w:pStyle w:val="8"/>
        <w:spacing w:before="101"/>
        <w:ind w:left="1397" w:right="1334"/>
        <w:jc w:val="center"/>
      </w:pPr>
      <w:r>
        <w:rPr>
          <w:rFonts w:hint="default" w:ascii="宋体" w:hAnsi="宋体" w:eastAsia="宋体" w:cs="宋体"/>
        </w:rPr>
        <w:t>只需将RAR存档文件拖放到IDMONACT文件夹</w:t>
      </w:r>
    </w:p>
    <w:p>
      <w:pPr>
        <w:pStyle w:val="8"/>
        <w:rPr>
          <w:sz w:val="1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926465</wp:posOffset>
            </wp:positionH>
            <wp:positionV relativeFrom="paragraph">
              <wp:posOffset>161290</wp:posOffset>
            </wp:positionV>
            <wp:extent cx="5802630" cy="3420110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631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4"/>
        <w:rPr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798195</wp:posOffset>
            </wp:positionH>
            <wp:positionV relativeFrom="paragraph">
              <wp:posOffset>113665</wp:posOffset>
            </wp:positionV>
            <wp:extent cx="5875020" cy="4023360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spacing w:before="9"/>
        <w:rPr>
          <w:sz w:val="10"/>
        </w:rPr>
      </w:pPr>
    </w:p>
    <w:p>
      <w:pPr>
        <w:pStyle w:val="8"/>
        <w:ind w:left="1245"/>
        <w:rPr>
          <w:sz w:val="20"/>
        </w:rPr>
      </w:pPr>
      <w:r>
        <w:rPr>
          <w:sz w:val="20"/>
        </w:rPr>
        <w:drawing>
          <wp:inline distT="0" distB="0" distL="0" distR="0">
            <wp:extent cx="5965190" cy="3934460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433" cy="393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before="4"/>
        <w:rPr>
          <w:sz w:val="8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843915</wp:posOffset>
            </wp:positionH>
            <wp:positionV relativeFrom="paragraph">
              <wp:posOffset>85090</wp:posOffset>
            </wp:positionV>
            <wp:extent cx="5907405" cy="3980815"/>
            <wp:effectExtent l="0" t="0" r="0" b="0"/>
            <wp:wrapTopAndBottom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583" cy="398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3"/>
        <w:rPr>
          <w:sz w:val="6"/>
        </w:rPr>
      </w:pPr>
    </w:p>
    <w:p>
      <w:pPr>
        <w:pStyle w:val="8"/>
        <w:spacing w:before="101"/>
        <w:ind w:left="1330" w:right="1645"/>
        <w:jc w:val="center"/>
      </w:pPr>
      <w:r>
        <w:rPr>
          <w:rFonts w:hint="default" w:ascii="宋体" w:hAnsi="宋体" w:eastAsia="宋体" w:cs="宋体"/>
        </w:rPr>
        <w:t>现在，您可以将</w:t>
      </w:r>
      <w:r>
        <w:rPr>
          <w:rFonts w:hint="eastAsia" w:ascii="宋体" w:hAnsi="宋体" w:eastAsia="宋体" w:cs="宋体"/>
          <w:lang w:val="en-US" w:eastAsia="zh-CN"/>
        </w:rPr>
        <w:t xml:space="preserve">TSLA </w:t>
      </w:r>
      <w:r>
        <w:rPr>
          <w:rFonts w:hint="default" w:ascii="宋体" w:hAnsi="宋体" w:eastAsia="宋体" w:cs="宋体"/>
        </w:rPr>
        <w:t>PRO连接到您的PC/膝上型计算机和</w:t>
      </w:r>
    </w:p>
    <w:p>
      <w:pPr>
        <w:pStyle w:val="8"/>
        <w:spacing w:before="204"/>
        <w:ind w:left="1099" w:right="1645"/>
        <w:jc w:val="center"/>
      </w:pPr>
      <w:r>
        <w:rPr>
          <w:rFonts w:hint="default" w:ascii="宋体" w:hAnsi="宋体" w:eastAsia="宋体" w:cs="宋体"/>
        </w:rPr>
        <w:t>运行可执行文件</w:t>
      </w:r>
    </w:p>
    <w:p>
      <w:pPr>
        <w:spacing w:after="0"/>
        <w:jc w:val="center"/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spacing w:before="3"/>
        <w:rPr>
          <w:rFonts w:ascii="Times New Roman"/>
          <w:sz w:val="6"/>
        </w:rPr>
      </w:pPr>
    </w:p>
    <w:p>
      <w:pPr>
        <w:pStyle w:val="8"/>
        <w:ind w:left="141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715635" cy="2769235"/>
            <wp:effectExtent l="0" t="0" r="0" b="0"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179" cy="27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7"/>
        <w:rPr>
          <w:rFonts w:ascii="Times New Roman"/>
          <w:sz w:val="21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1246505</wp:posOffset>
            </wp:positionH>
            <wp:positionV relativeFrom="paragraph">
              <wp:posOffset>182880</wp:posOffset>
            </wp:positionV>
            <wp:extent cx="4933315" cy="3325495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7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183" cy="3325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1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10"/>
        <w:rPr>
          <w:rFonts w:ascii="Times New Roman"/>
          <w:sz w:val="23"/>
        </w:rPr>
      </w:pPr>
    </w:p>
    <w:p>
      <w:pPr>
        <w:pStyle w:val="6"/>
        <w:ind w:right="1396"/>
      </w:pPr>
      <w:bookmarkStart w:id="22" w:name="The First Test"/>
      <w:bookmarkEnd w:id="22"/>
      <w:r>
        <w:rPr>
          <w:rFonts w:hint="default" w:ascii="宋体" w:hAnsi="宋体" w:eastAsia="宋体" w:cs="宋体"/>
        </w:rPr>
        <w:t>第一次</w:t>
      </w:r>
      <w:r>
        <w:rPr>
          <w:rFonts w:hint="eastAsia" w:ascii="宋体" w:hAnsi="宋体" w:eastAsia="宋体" w:cs="宋体"/>
          <w:lang w:val="en-US" w:eastAsia="zh-CN"/>
        </w:rPr>
        <w:t>测</w:t>
      </w:r>
      <w:r>
        <w:rPr>
          <w:rFonts w:hint="default" w:ascii="宋体" w:hAnsi="宋体" w:eastAsia="宋体" w:cs="宋体"/>
        </w:rPr>
        <w:t>试</w:t>
      </w:r>
    </w:p>
    <w:p>
      <w:pPr>
        <w:pStyle w:val="8"/>
        <w:spacing w:before="215"/>
        <w:ind w:left="1397" w:right="1378"/>
        <w:jc w:val="center"/>
      </w:pPr>
      <w:r>
        <w:rPr>
          <w:rFonts w:hint="default" w:ascii="宋体" w:hAnsi="宋体" w:eastAsia="宋体" w:cs="宋体"/>
        </w:rPr>
        <w:t>请把T</w:t>
      </w:r>
      <w:r>
        <w:rPr>
          <w:rFonts w:hint="eastAsia" w:ascii="宋体" w:hAnsi="宋体" w:eastAsia="宋体" w:cs="宋体"/>
          <w:lang w:val="en-US" w:eastAsia="zh-CN"/>
        </w:rPr>
        <w:t xml:space="preserve">SLA </w:t>
      </w:r>
      <w:r>
        <w:rPr>
          <w:rFonts w:hint="default" w:ascii="宋体" w:hAnsi="宋体" w:eastAsia="宋体" w:cs="宋体"/>
        </w:rPr>
        <w:t>PRO附在TESLA汽车上</w:t>
      </w:r>
    </w:p>
    <w:p>
      <w:pPr>
        <w:pStyle w:val="8"/>
        <w:spacing w:before="10"/>
        <w:rPr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117475</wp:posOffset>
            </wp:positionV>
            <wp:extent cx="5652770" cy="4850130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8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696" cy="485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spacing w:before="10"/>
        <w:rPr>
          <w:sz w:val="26"/>
        </w:rPr>
      </w:pPr>
    </w:p>
    <w:p>
      <w:pPr>
        <w:pStyle w:val="8"/>
        <w:ind w:left="1416"/>
        <w:rPr>
          <w:sz w:val="20"/>
        </w:rPr>
      </w:pPr>
      <w:r>
        <w:rPr>
          <w:sz w:val="20"/>
        </w:rPr>
        <w:drawing>
          <wp:inline distT="0" distB="0" distL="0" distR="0">
            <wp:extent cx="5744210" cy="4863465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406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6"/>
        <w:rPr>
          <w:sz w:val="21"/>
        </w:rPr>
      </w:pPr>
    </w:p>
    <w:p>
      <w:pPr>
        <w:pStyle w:val="8"/>
        <w:spacing w:before="102" w:line="273" w:lineRule="auto"/>
        <w:ind w:left="1416" w:right="1936"/>
      </w:pPr>
      <w:r>
        <w:rPr>
          <w:rFonts w:hint="default" w:ascii="宋体" w:hAnsi="宋体" w:eastAsia="宋体" w:cs="宋体"/>
        </w:rPr>
        <w:t>上面显示的错误表示T</w:t>
      </w:r>
      <w:r>
        <w:rPr>
          <w:rFonts w:hint="eastAsia" w:ascii="宋体" w:hAnsi="宋体" w:eastAsia="宋体" w:cs="宋体"/>
          <w:lang w:val="en-US" w:eastAsia="zh-CN"/>
        </w:rPr>
        <w:t xml:space="preserve">SLA </w:t>
      </w:r>
      <w:r>
        <w:rPr>
          <w:rFonts w:hint="default" w:ascii="宋体" w:hAnsi="宋体" w:eastAsia="宋体" w:cs="宋体"/>
        </w:rPr>
        <w:t>PRO诊断工具和汽车之间的连接是不正确的。</w:t>
      </w:r>
    </w:p>
    <w:p>
      <w:pPr>
        <w:pStyle w:val="8"/>
        <w:spacing w:before="160" w:line="276" w:lineRule="auto"/>
        <w:ind w:left="1416" w:right="2062"/>
      </w:pPr>
      <w:r>
        <w:rPr>
          <w:rFonts w:hint="default" w:ascii="宋体" w:hAnsi="宋体" w:eastAsia="宋体" w:cs="宋体"/>
        </w:rPr>
        <w:t>检查插头是否松动，是否正确插入诊断插座。</w:t>
      </w:r>
    </w:p>
    <w:p>
      <w:pPr>
        <w:spacing w:after="0" w:line="276" w:lineRule="auto"/>
        <w:sectPr>
          <w:footerReference r:id="rId6" w:type="default"/>
          <w:pgSz w:w="11910" w:h="16840"/>
          <w:pgMar w:top="1340" w:right="0" w:bottom="1280" w:left="0" w:header="498" w:footer="1080" w:gutter="0"/>
          <w:pgNumType w:start="20"/>
        </w:sectPr>
      </w:pPr>
    </w:p>
    <w:p>
      <w:pPr>
        <w:pStyle w:val="8"/>
        <w:spacing w:before="5"/>
      </w:pPr>
    </w:p>
    <w:p>
      <w:pPr>
        <w:pStyle w:val="8"/>
        <w:ind w:left="262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300" distR="114300">
                <wp:extent cx="4223385" cy="586740"/>
                <wp:effectExtent l="0" t="0" r="13335" b="7620"/>
                <wp:docPr id="30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3385" cy="586740"/>
                        </a:xfrm>
                        <a:prstGeom prst="rect">
                          <a:avLst/>
                        </a:pr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72"/>
                              <w:ind w:left="1471" w:right="0" w:firstLine="0"/>
                              <w:jc w:val="left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FFFFFF"/>
                                <w:sz w:val="32"/>
                              </w:rPr>
                              <w:t>这个软件非常直观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27" o:spid="_x0000_s1026" o:spt="202" type="#_x0000_t202" style="height:46.2pt;width:332.55pt;" fillcolor="#5B9BD3" filled="t" stroked="f" coordsize="21600,21600" o:gfxdata="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n5QxlNYAAAAEAQAADwAAAAAAAAABACAA&#10;AAAiAAAAZHJzL2Rvd25yZXYueG1sUEsBAhQAFAAAAAgAh07iQCFRJELWAQAAnQMAAA4AAAAAAAAA&#10;AQAgAAAAJQEAAGRycy9lMm9Eb2MueG1sUEsFBgAAAAAGAAYAWQEAAG0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72"/>
                        <w:ind w:left="1471" w:right="0" w:firstLine="0"/>
                        <w:jc w:val="left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FFFFFF"/>
                          <w:sz w:val="32"/>
                        </w:rPr>
                        <w:t>这个软件非常直观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8"/>
        <w:spacing w:before="9"/>
        <w:rPr>
          <w:sz w:val="2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210185</wp:posOffset>
            </wp:positionV>
            <wp:extent cx="5744210" cy="4863465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0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406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244" w:line="273" w:lineRule="auto"/>
        <w:ind w:left="1416" w:right="1402"/>
      </w:pPr>
      <w:r>
        <w:rPr>
          <w:rFonts w:hint="default" w:ascii="宋体" w:hAnsi="宋体" w:eastAsia="宋体" w:cs="宋体"/>
        </w:rPr>
        <w:t>该软件将不断开发，因此在未来的版本中，您应该获得更多有用的信息和构建的更改</w:t>
      </w:r>
    </w:p>
    <w:p>
      <w:pPr>
        <w:spacing w:after="0" w:line="273" w:lineRule="auto"/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2"/>
      </w:pP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-8255</wp:posOffset>
                </wp:positionV>
                <wp:extent cx="111125" cy="732790"/>
                <wp:effectExtent l="0" t="0" r="10795" b="13970"/>
                <wp:wrapNone/>
                <wp:docPr id="79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7327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8" o:spid="_x0000_s1026" o:spt="1" style="position:absolute;left:0pt;margin-left:0pt;margin-top:-0.65pt;height:57.7pt;width:8.75pt;mso-position-horizontal-relative:page;z-index:251695104;mso-width-relative:page;mso-height-relative:page;" fillcolor="#FF0000" filled="t" stroked="f" coordsize="21600,21600" o:gfxdata="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0Qyw&#10;/NMAAAAGAQAADwAAAAAAAAABACAAAAAiAAAAZHJzL2Rvd25yZXYueG1sUEsBAhQAFAAAAAgAh07i&#10;QPxfR9C1AQAAYAMAAA4AAAAAAAAAAQAgAAAAIgEAAGRycy9lMm9Eb2MueG1sUEsFBgAAAAAGAAYA&#10;WQEAAEk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bookmarkStart w:id="23" w:name="_bookmark10"/>
      <w:bookmarkEnd w:id="23"/>
      <w:bookmarkStart w:id="24" w:name="Airbag ECU Crash Data Resetting"/>
      <w:bookmarkEnd w:id="24"/>
      <w:r>
        <w:rPr>
          <w:rFonts w:hint="default" w:ascii="宋体" w:hAnsi="宋体" w:eastAsia="宋体" w:cs="宋体"/>
          <w:color w:val="2C74B5"/>
        </w:rPr>
        <w:t>气囊ECU碰撞数据重置</w:t>
      </w:r>
    </w:p>
    <w:p>
      <w:pPr>
        <w:pStyle w:val="8"/>
        <w:spacing w:before="2"/>
        <w:rPr>
          <w:sz w:val="53"/>
        </w:rPr>
      </w:pPr>
    </w:p>
    <w:p>
      <w:pPr>
        <w:pStyle w:val="8"/>
        <w:spacing w:line="273" w:lineRule="auto"/>
        <w:ind w:left="1416" w:right="1709"/>
      </w:pPr>
      <w:r>
        <w:rPr>
          <w:rFonts w:hint="default" w:ascii="宋体" w:hAnsi="宋体" w:eastAsia="宋体" w:cs="宋体"/>
          <w:color w:val="202020"/>
        </w:rPr>
        <w:t>一旦一个气囊被部署，无论是通过车辆传感器的故障还是碰撞，大多数制造商建议更换它们。 更换气囊可以确保司机的车辆保持道路合法，对司机和乘客都是安全的。</w:t>
      </w:r>
    </w:p>
    <w:p>
      <w:pPr>
        <w:pStyle w:val="8"/>
        <w:rPr>
          <w:sz w:val="32"/>
        </w:rPr>
      </w:pPr>
    </w:p>
    <w:p>
      <w:pPr>
        <w:pStyle w:val="8"/>
        <w:spacing w:before="5"/>
      </w:pPr>
    </w:p>
    <w:p>
      <w:pPr>
        <w:pStyle w:val="8"/>
        <w:spacing w:line="273" w:lineRule="auto"/>
        <w:ind w:left="1416" w:right="1402"/>
      </w:pPr>
      <w:r>
        <w:rPr>
          <w:rFonts w:hint="default" w:ascii="宋体" w:hAnsi="宋体" w:eastAsia="宋体" w:cs="宋体"/>
          <w:color w:val="202020"/>
        </w:rPr>
        <w:t>然而，单独更换一个气囊往往是不够的，当部署时，气囊会绊倒传感器和弹簧，这些通常必须在袋子旁边更换。 这些辅助部件可以大大提高气囊更换的成本。</w:t>
      </w:r>
    </w:p>
    <w:p>
      <w:pPr>
        <w:pStyle w:val="8"/>
        <w:rPr>
          <w:sz w:val="32"/>
        </w:rPr>
      </w:pPr>
    </w:p>
    <w:p>
      <w:pPr>
        <w:pStyle w:val="8"/>
        <w:spacing w:before="7"/>
      </w:pPr>
    </w:p>
    <w:p>
      <w:pPr>
        <w:pStyle w:val="8"/>
        <w:spacing w:line="273" w:lineRule="auto"/>
        <w:ind w:left="1416" w:right="1402"/>
      </w:pPr>
      <w:r>
        <w:rPr>
          <w:rFonts w:hint="default" w:ascii="宋体" w:hAnsi="宋体" w:eastAsia="宋体" w:cs="宋体"/>
          <w:color w:val="202020"/>
        </w:rPr>
        <w:t>但有时是不够的，不是所有的，当你更换所有上述部分时，事实证明你需要从计算机的内存中删除有关事故的信息。 现在T斯拉PRO工具来帮助我们，因为我们在这里谈论的是TESLA模型S。</w:t>
      </w:r>
    </w:p>
    <w:p>
      <w:pPr>
        <w:pStyle w:val="8"/>
        <w:rPr>
          <w:sz w:val="20"/>
        </w:rPr>
      </w:pPr>
    </w:p>
    <w:p>
      <w:pPr>
        <w:pStyle w:val="8"/>
        <w:spacing w:before="5"/>
        <w:rPr>
          <w:sz w:val="11"/>
        </w:rPr>
      </w:pPr>
      <w: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106680</wp:posOffset>
                </wp:positionV>
                <wp:extent cx="5846445" cy="1579880"/>
                <wp:effectExtent l="0" t="635" r="5715" b="4445"/>
                <wp:wrapTopAndBottom/>
                <wp:docPr id="74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445" cy="1579880"/>
                          <a:chOff x="1410" y="169"/>
                          <a:chExt cx="9207" cy="2488"/>
                        </a:xfrm>
                      </wpg:grpSpPr>
                      <wps:wsp>
                        <wps:cNvPr id="71" name="矩形 30"/>
                        <wps:cNvSpPr/>
                        <wps:spPr>
                          <a:xfrm>
                            <a:off x="1416" y="174"/>
                            <a:ext cx="9195" cy="2477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2" name="任意多边形 31"/>
                        <wps:cNvSpPr/>
                        <wps:spPr>
                          <a:xfrm>
                            <a:off x="1410" y="168"/>
                            <a:ext cx="9207" cy="24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07" h="2488">
                                <a:moveTo>
                                  <a:pt x="9207" y="2488"/>
                                </a:moveTo>
                                <a:lnTo>
                                  <a:pt x="0" y="2488"/>
                                </a:lnTo>
                                <a:lnTo>
                                  <a:pt x="0" y="0"/>
                                </a:lnTo>
                                <a:lnTo>
                                  <a:pt x="9207" y="0"/>
                                </a:lnTo>
                                <a:lnTo>
                                  <a:pt x="9207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2476"/>
                                </a:lnTo>
                                <a:lnTo>
                                  <a:pt x="6" y="2476"/>
                                </a:lnTo>
                                <a:lnTo>
                                  <a:pt x="12" y="2482"/>
                                </a:lnTo>
                                <a:lnTo>
                                  <a:pt x="9207" y="2482"/>
                                </a:lnTo>
                                <a:lnTo>
                                  <a:pt x="9207" y="248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9195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9195" y="6"/>
                                </a:lnTo>
                                <a:lnTo>
                                  <a:pt x="9195" y="12"/>
                                </a:lnTo>
                                <a:close/>
                                <a:moveTo>
                                  <a:pt x="9195" y="2482"/>
                                </a:moveTo>
                                <a:lnTo>
                                  <a:pt x="9195" y="6"/>
                                </a:lnTo>
                                <a:lnTo>
                                  <a:pt x="9201" y="12"/>
                                </a:lnTo>
                                <a:lnTo>
                                  <a:pt x="9207" y="12"/>
                                </a:lnTo>
                                <a:lnTo>
                                  <a:pt x="9207" y="2476"/>
                                </a:lnTo>
                                <a:lnTo>
                                  <a:pt x="9201" y="2476"/>
                                </a:lnTo>
                                <a:lnTo>
                                  <a:pt x="9195" y="2482"/>
                                </a:lnTo>
                                <a:close/>
                                <a:moveTo>
                                  <a:pt x="9207" y="12"/>
                                </a:moveTo>
                                <a:lnTo>
                                  <a:pt x="9201" y="12"/>
                                </a:lnTo>
                                <a:lnTo>
                                  <a:pt x="9195" y="6"/>
                                </a:lnTo>
                                <a:lnTo>
                                  <a:pt x="9207" y="6"/>
                                </a:lnTo>
                                <a:lnTo>
                                  <a:pt x="9207" y="12"/>
                                </a:lnTo>
                                <a:close/>
                                <a:moveTo>
                                  <a:pt x="12" y="2482"/>
                                </a:moveTo>
                                <a:lnTo>
                                  <a:pt x="6" y="2476"/>
                                </a:lnTo>
                                <a:lnTo>
                                  <a:pt x="12" y="2476"/>
                                </a:lnTo>
                                <a:lnTo>
                                  <a:pt x="12" y="2482"/>
                                </a:lnTo>
                                <a:close/>
                                <a:moveTo>
                                  <a:pt x="9195" y="2482"/>
                                </a:moveTo>
                                <a:lnTo>
                                  <a:pt x="12" y="2482"/>
                                </a:lnTo>
                                <a:lnTo>
                                  <a:pt x="12" y="2476"/>
                                </a:lnTo>
                                <a:lnTo>
                                  <a:pt x="9195" y="2476"/>
                                </a:lnTo>
                                <a:lnTo>
                                  <a:pt x="9195" y="2482"/>
                                </a:lnTo>
                                <a:close/>
                                <a:moveTo>
                                  <a:pt x="9207" y="2482"/>
                                </a:moveTo>
                                <a:lnTo>
                                  <a:pt x="9195" y="2482"/>
                                </a:lnTo>
                                <a:lnTo>
                                  <a:pt x="9201" y="2476"/>
                                </a:lnTo>
                                <a:lnTo>
                                  <a:pt x="9207" y="2476"/>
                                </a:lnTo>
                                <a:lnTo>
                                  <a:pt x="9207" y="2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3" name="文本框 32"/>
                        <wps:cNvSpPr txBox="1"/>
                        <wps:spPr>
                          <a:xfrm>
                            <a:off x="1416" y="174"/>
                            <a:ext cx="9195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244" w:line="273" w:lineRule="auto"/>
                                <w:ind w:left="3276" w:right="241" w:hanging="2957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FFFFF"/>
                                  <w:sz w:val="28"/>
                                </w:rPr>
                                <w:t>在一些国家，在不改变气囊组件的情况下擦除数据气囊崩溃是不合法的。</w:t>
                              </w:r>
                            </w:p>
                            <w:p>
                              <w:pPr>
                                <w:spacing w:before="163"/>
                                <w:ind w:left="40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FFFFF"/>
                                  <w:sz w:val="28"/>
                                </w:rPr>
                                <w:t>因此，我们强烈建议更换汽车的整个气囊组件。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70.5pt;margin-top:8.4pt;height:124.4pt;width:460.35pt;mso-position-horizontal-relative:page;mso-wrap-distance-bottom:0pt;mso-wrap-distance-top:0pt;z-index:-251624448;mso-width-relative:page;mso-height-relative:page;" coordorigin="1410,169" coordsize="9207,2488" o:gfxdata="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">
                <o:lock v:ext="edit" aspectratio="f"/>
                <v:rect id="矩形 30" o:spid="_x0000_s1026" o:spt="1" style="position:absolute;left:1416;top:174;height:2477;width:9195;" fillcolor="#C00000" filled="t" stroked="f" coordsize="21600,21600" o:gfxdata="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LCiR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任意多边形 31" o:spid="_x0000_s1026" o:spt="100" style="position:absolute;left:1410;top:168;height:2488;width:9207;" fillcolor="#A00000" filled="t" stroked="f" coordsize="9207,2488" o:gfxdata="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Lefe/&#10;AAAA2wAAAA8AAAAAAAAAAQAgAAAAIgAAAGRycy9kb3ducmV2LnhtbFBLAQIUABQAAAAIAIdO4kAz&#10;LwWeOwAAADkAAAAQAAAAAAAAAAEAIAAAAA4BAABkcnMvc2hhcGV4bWwueG1sUEsFBgAAAAAGAAYA&#10;WwEAALgDAAAAAA==&#10;" path="m9207,2488l0,2488,0,0,9207,0,9207,6,12,6,6,12,12,12,12,2476,6,2476,12,2482,9207,2482,9207,2488xm12,12l6,12,12,6,12,12xm9195,12l12,12,12,6,9195,6,9195,12xm9195,2482l9195,6,9201,12,9207,12,9207,2476,9201,2476,9195,2482xm9207,12l9201,12,9195,6,9207,6,9207,12xm12,2482l6,2476,12,2476,12,2482xm9195,2482l12,2482,12,2476,9195,2476,9195,2482xm9207,2482l9195,2482,9201,2476,9207,2476,9207,2482xe">
                  <v:fill on="t" focussize="0,0"/>
                  <v:stroke on="f"/>
                  <v:imagedata o:title=""/>
                  <o:lock v:ext="edit" aspectratio="f"/>
                </v:shape>
                <v:shape id="文本框 32" o:spid="_x0000_s1026" o:spt="202" type="#_x0000_t202" style="position:absolute;left:1416;top:174;height:2477;width:9195;" filled="f" stroked="f" coordsize="21600,21600" o:gfxdata="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eKb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0" w:lineRule="auto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244" w:line="273" w:lineRule="auto"/>
                          <w:ind w:left="3276" w:right="241" w:hanging="295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FFFFF"/>
                            <w:sz w:val="28"/>
                          </w:rPr>
                          <w:t>在一些国家，在不改变气囊组件的情况下擦除数据气囊崩溃是不合法的。</w:t>
                        </w:r>
                      </w:p>
                      <w:p>
                        <w:pPr>
                          <w:spacing w:before="163"/>
                          <w:ind w:left="40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FFFFF"/>
                            <w:sz w:val="28"/>
                          </w:rPr>
                          <w:t>因此，我们强烈建议更换汽车的整个气囊组件。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1937385</wp:posOffset>
                </wp:positionV>
                <wp:extent cx="5861050" cy="1562735"/>
                <wp:effectExtent l="0" t="635" r="6350" b="6350"/>
                <wp:wrapTopAndBottom/>
                <wp:docPr id="78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050" cy="1562735"/>
                          <a:chOff x="1406" y="3052"/>
                          <a:chExt cx="9230" cy="2461"/>
                        </a:xfrm>
                      </wpg:grpSpPr>
                      <wps:wsp>
                        <wps:cNvPr id="75" name="矩形 34"/>
                        <wps:cNvSpPr/>
                        <wps:spPr>
                          <a:xfrm>
                            <a:off x="1416" y="3061"/>
                            <a:ext cx="9212" cy="2441"/>
                          </a:xfrm>
                          <a:prstGeom prst="rect">
                            <a:avLst/>
                          </a:prstGeom>
                          <a:solidFill>
                            <a:srgbClr val="6E2E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6" name="任意多边形 35"/>
                        <wps:cNvSpPr/>
                        <wps:spPr>
                          <a:xfrm>
                            <a:off x="1406" y="3051"/>
                            <a:ext cx="9230" cy="24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30" h="2461">
                                <a:moveTo>
                                  <a:pt x="9230" y="2461"/>
                                </a:moveTo>
                                <a:lnTo>
                                  <a:pt x="0" y="2461"/>
                                </a:lnTo>
                                <a:lnTo>
                                  <a:pt x="0" y="0"/>
                                </a:lnTo>
                                <a:lnTo>
                                  <a:pt x="9230" y="0"/>
                                </a:lnTo>
                                <a:lnTo>
                                  <a:pt x="92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41"/>
                                </a:lnTo>
                                <a:lnTo>
                                  <a:pt x="10" y="2441"/>
                                </a:lnTo>
                                <a:lnTo>
                                  <a:pt x="20" y="2451"/>
                                </a:lnTo>
                                <a:lnTo>
                                  <a:pt x="9230" y="2451"/>
                                </a:lnTo>
                                <a:lnTo>
                                  <a:pt x="9230" y="2461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92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9210" y="10"/>
                                </a:lnTo>
                                <a:lnTo>
                                  <a:pt x="9210" y="20"/>
                                </a:lnTo>
                                <a:close/>
                                <a:moveTo>
                                  <a:pt x="9210" y="2451"/>
                                </a:moveTo>
                                <a:lnTo>
                                  <a:pt x="9210" y="10"/>
                                </a:lnTo>
                                <a:lnTo>
                                  <a:pt x="9220" y="20"/>
                                </a:lnTo>
                                <a:lnTo>
                                  <a:pt x="9230" y="20"/>
                                </a:lnTo>
                                <a:lnTo>
                                  <a:pt x="9230" y="2441"/>
                                </a:lnTo>
                                <a:lnTo>
                                  <a:pt x="9220" y="2441"/>
                                </a:lnTo>
                                <a:lnTo>
                                  <a:pt x="9210" y="2451"/>
                                </a:lnTo>
                                <a:close/>
                                <a:moveTo>
                                  <a:pt x="9230" y="20"/>
                                </a:moveTo>
                                <a:lnTo>
                                  <a:pt x="9220" y="20"/>
                                </a:lnTo>
                                <a:lnTo>
                                  <a:pt x="9210" y="10"/>
                                </a:lnTo>
                                <a:lnTo>
                                  <a:pt x="9230" y="10"/>
                                </a:lnTo>
                                <a:lnTo>
                                  <a:pt x="9230" y="20"/>
                                </a:lnTo>
                                <a:close/>
                                <a:moveTo>
                                  <a:pt x="20" y="2451"/>
                                </a:moveTo>
                                <a:lnTo>
                                  <a:pt x="10" y="2441"/>
                                </a:lnTo>
                                <a:lnTo>
                                  <a:pt x="20" y="2441"/>
                                </a:lnTo>
                                <a:lnTo>
                                  <a:pt x="20" y="2451"/>
                                </a:lnTo>
                                <a:close/>
                                <a:moveTo>
                                  <a:pt x="9210" y="2451"/>
                                </a:moveTo>
                                <a:lnTo>
                                  <a:pt x="20" y="2451"/>
                                </a:lnTo>
                                <a:lnTo>
                                  <a:pt x="20" y="2441"/>
                                </a:lnTo>
                                <a:lnTo>
                                  <a:pt x="9210" y="2441"/>
                                </a:lnTo>
                                <a:lnTo>
                                  <a:pt x="9210" y="2451"/>
                                </a:lnTo>
                                <a:close/>
                                <a:moveTo>
                                  <a:pt x="9230" y="2451"/>
                                </a:moveTo>
                                <a:lnTo>
                                  <a:pt x="9210" y="2451"/>
                                </a:lnTo>
                                <a:lnTo>
                                  <a:pt x="9220" y="2441"/>
                                </a:lnTo>
                                <a:lnTo>
                                  <a:pt x="9230" y="2441"/>
                                </a:lnTo>
                                <a:lnTo>
                                  <a:pt x="9230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6F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7" name="文本框 36"/>
                        <wps:cNvSpPr txBox="1"/>
                        <wps:spPr>
                          <a:xfrm>
                            <a:off x="1416" y="3061"/>
                            <a:ext cx="9212" cy="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0" w:line="240" w:lineRule="auto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0" w:line="273" w:lineRule="auto"/>
                                <w:ind w:left="242" w:right="195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FFFFF"/>
                                  <w:sz w:val="28"/>
                                </w:rPr>
                                <w:t>因此，在使用下面给出的方法之前，您必须确保它在您的国家是合法的。</w:t>
                              </w:r>
                            </w:p>
                            <w:p>
                              <w:pPr>
                                <w:spacing w:before="149"/>
                                <w:ind w:left="201" w:right="195" w:firstLine="0"/>
                                <w:jc w:val="center"/>
                                <w:rPr>
                                  <w:rFonts w:ascii="Arial"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i/>
                                  <w:color w:val="FFFFFF"/>
                                  <w:sz w:val="29"/>
                                </w:rPr>
                                <w:t>记住，你做任何事情都要冒自己的风险！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3" o:spid="_x0000_s1026" o:spt="203" style="position:absolute;left:0pt;margin-left:70.3pt;margin-top:152.55pt;height:123.05pt;width:461.5pt;mso-position-horizontal-relative:page;mso-wrap-distance-bottom:0pt;mso-wrap-distance-top:0pt;z-index:-251622400;mso-width-relative:page;mso-height-relative:page;" coordorigin="1406,3052" coordsize="9230,2461" o:gfxdata="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">
                <o:lock v:ext="edit" aspectratio="f"/>
                <v:rect id="矩形 34" o:spid="_x0000_s1026" o:spt="1" style="position:absolute;left:1416;top:3061;height:2441;width:9212;" fillcolor="#6E2E9F" filled="t" stroked="f" coordsize="21600,21600" o:gfxdata="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GASr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任意多边形 35" o:spid="_x0000_s1026" o:spt="100" style="position:absolute;left:1406;top:3051;height:2461;width:9230;" fillcolor="#416F9C" filled="t" stroked="f" coordsize="9230,2461" o:gfxdata="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59Mu/&#10;AAAA2wAAAA8AAAAAAAAAAQAgAAAAIgAAAGRycy9kb3ducmV2LnhtbFBLAQIUABQAAAAIAIdO4kAz&#10;LwWeOwAAADkAAAAQAAAAAAAAAAEAIAAAAA4BAABkcnMvc2hhcGV4bWwueG1sUEsFBgAAAAAGAAYA&#10;WwEAALgDAAAAAA==&#10;" path="m9230,2461l0,2461,0,0,9230,0,9230,10,20,10,10,20,20,20,20,2441,10,2441,20,2451,9230,2451,9230,2461xm20,20l10,20,20,10,20,20xm9210,20l20,20,20,10,9210,10,9210,20xm9210,2451l9210,10,9220,20,9230,20,9230,2441,9220,2441,9210,2451xm9230,20l9220,20,9210,10,9230,10,9230,20xm20,2451l10,2441,20,2441,20,2451xm9210,2451l20,2451,20,2441,9210,2441,9210,2451xm9230,2451l9210,2451,9220,2441,9230,2441,9230,2451xe">
                  <v:fill on="t" focussize="0,0"/>
                  <v:stroke on="f"/>
                  <v:imagedata o:title=""/>
                  <o:lock v:ext="edit" aspectratio="f"/>
                </v:shape>
                <v:shape id="文本框 36" o:spid="_x0000_s1026" o:spt="202" type="#_x0000_t202" style="position:absolute;left:1416;top:3061;height:2441;width:9212;" filled="f" stroked="f" coordsize="21600,21600" o:gfxdata="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8jGy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0" w:line="240" w:lineRule="auto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before="0" w:line="273" w:lineRule="auto"/>
                          <w:ind w:left="242" w:right="195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FFFFF"/>
                            <w:sz w:val="28"/>
                          </w:rPr>
                          <w:t>因此，在使用下面给出的方法之前，您必须确保它在您的国家是合法的。</w:t>
                        </w:r>
                      </w:p>
                      <w:p>
                        <w:pPr>
                          <w:spacing w:before="149"/>
                          <w:ind w:left="201" w:right="195" w:firstLine="0"/>
                          <w:jc w:val="center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i/>
                            <w:color w:val="FFFFFF"/>
                            <w:sz w:val="29"/>
                          </w:rPr>
                          <w:t>记住，你做任何事情都要冒自己的风险！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8"/>
        <w:spacing w:before="10"/>
      </w:pPr>
    </w:p>
    <w:p>
      <w:pPr>
        <w:spacing w:after="0"/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spacing w:before="7"/>
        <w:rPr>
          <w:sz w:val="24"/>
        </w:rPr>
      </w:pPr>
    </w:p>
    <w:p>
      <w:pPr>
        <w:pStyle w:val="3"/>
        <w:spacing w:line="273" w:lineRule="auto"/>
        <w:ind w:right="1402"/>
      </w:pP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-12700</wp:posOffset>
                </wp:positionV>
                <wp:extent cx="141605" cy="732790"/>
                <wp:effectExtent l="0" t="0" r="10795" b="13970"/>
                <wp:wrapNone/>
                <wp:docPr id="80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" cy="732790"/>
                        </a:xfrm>
                        <a:prstGeom prst="rect">
                          <a:avLst/>
                        </a:prstGeom>
                        <a:solidFill>
                          <a:srgbClr val="00AEE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7" o:spid="_x0000_s1026" o:spt="1" style="position:absolute;left:0pt;margin-left:0pt;margin-top:-1pt;height:57.7pt;width:11.15pt;mso-position-horizontal-relative:page;z-index:251697152;mso-width-relative:page;mso-height-relative:page;" fillcolor="#00AEEE" filled="t" stroked="f" coordsize="21600,21600" o:gfxdata="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Fd/n1dcAAAAGAQAADwAAAAAAAAABACAAAAAiAAAAZHJzL2Rvd25yZXYueG1sUEsBAhQAFAAA&#10;AAgAh07iQB8ffmG3AQAAYAMAAA4AAAAAAAAAAQAgAAAAJgEAAGRycy9lMm9Eb2MueG1sUEsFBgAA&#10;AAAGAAYAWQEAAE8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bookmarkStart w:id="25" w:name="How it looks Tesla SRS airbag control mo"/>
      <w:bookmarkEnd w:id="25"/>
      <w:bookmarkStart w:id="26" w:name="_bookmark11"/>
      <w:bookmarkEnd w:id="26"/>
      <w:r>
        <w:rPr>
          <w:rFonts w:hint="default" w:ascii="宋体" w:hAnsi="宋体" w:eastAsia="宋体" w:cs="宋体"/>
          <w:color w:val="2C74B5"/>
        </w:rPr>
        <w:t>特斯拉SRS安全气囊控制模块和位置在哪里？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5"/>
        <w:rPr>
          <w:sz w:val="2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1921510</wp:posOffset>
            </wp:positionH>
            <wp:positionV relativeFrom="paragraph">
              <wp:posOffset>193675</wp:posOffset>
            </wp:positionV>
            <wp:extent cx="3923665" cy="4895850"/>
            <wp:effectExtent l="0" t="0" r="0" b="0"/>
            <wp:wrapTopAndBottom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1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689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40"/>
        </w:rPr>
      </w:pPr>
    </w:p>
    <w:p>
      <w:pPr>
        <w:pStyle w:val="8"/>
        <w:spacing w:before="4"/>
        <w:rPr>
          <w:sz w:val="49"/>
        </w:rPr>
      </w:pPr>
    </w:p>
    <w:p>
      <w:pPr>
        <w:spacing w:before="0"/>
        <w:ind w:left="1397" w:right="1447" w:firstLine="0"/>
        <w:jc w:val="center"/>
        <w:rPr>
          <w:sz w:val="18"/>
        </w:rPr>
      </w:pPr>
      <w:r>
        <w:rPr>
          <w:rFonts w:hint="default" w:ascii="宋体" w:hAnsi="宋体" w:eastAsia="宋体" w:cs="宋体"/>
          <w:sz w:val="18"/>
        </w:rPr>
        <w:t>图片是说明性的，可能会随着时间的推移而改变</w:t>
      </w:r>
    </w:p>
    <w:p>
      <w:pPr>
        <w:spacing w:after="0"/>
        <w:jc w:val="center"/>
        <w:rPr>
          <w:sz w:val="18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223" w:line="273" w:lineRule="auto"/>
        <w:ind w:left="1416" w:right="2152"/>
      </w:pPr>
      <w:r>
        <w:rPr>
          <w:rFonts w:hint="default" w:ascii="宋体" w:hAnsi="宋体" w:eastAsia="宋体" w:cs="宋体"/>
        </w:rPr>
        <w:t>安全气囊模块位于隧道的前面，在仪表板下，就像你在下面的图片中看到的那样，就在踏板的侧面。</w:t>
      </w:r>
    </w:p>
    <w:p>
      <w:pPr>
        <w:pStyle w:val="8"/>
        <w:rPr>
          <w:sz w:val="20"/>
        </w:rPr>
      </w:pPr>
    </w:p>
    <w:p>
      <w:pPr>
        <w:pStyle w:val="8"/>
        <w:spacing w:before="5"/>
        <w:rPr>
          <w:sz w:val="26"/>
        </w:rPr>
      </w:pPr>
      <w: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836295</wp:posOffset>
                </wp:positionH>
                <wp:positionV relativeFrom="paragraph">
                  <wp:posOffset>214630</wp:posOffset>
                </wp:positionV>
                <wp:extent cx="5760720" cy="3112135"/>
                <wp:effectExtent l="635" t="635" r="0" b="11430"/>
                <wp:wrapTopAndBottom/>
                <wp:docPr id="83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12135"/>
                          <a:chOff x="1318" y="339"/>
                          <a:chExt cx="9072" cy="4901"/>
                        </a:xfrm>
                      </wpg:grpSpPr>
                      <pic:pic xmlns:pic="http://schemas.openxmlformats.org/drawingml/2006/picture">
                        <pic:nvPicPr>
                          <pic:cNvPr id="81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317" y="338"/>
                            <a:ext cx="9072" cy="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任意多边形 40"/>
                        <wps:cNvSpPr/>
                        <wps:spPr>
                          <a:xfrm>
                            <a:off x="6564" y="1293"/>
                            <a:ext cx="1572" cy="9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572" h="944">
                                <a:moveTo>
                                  <a:pt x="1543" y="384"/>
                                </a:moveTo>
                                <a:lnTo>
                                  <a:pt x="310" y="384"/>
                                </a:lnTo>
                                <a:lnTo>
                                  <a:pt x="1445" y="0"/>
                                </a:lnTo>
                                <a:lnTo>
                                  <a:pt x="1572" y="374"/>
                                </a:lnTo>
                                <a:lnTo>
                                  <a:pt x="1543" y="384"/>
                                </a:lnTo>
                                <a:close/>
                                <a:moveTo>
                                  <a:pt x="499" y="943"/>
                                </a:moveTo>
                                <a:lnTo>
                                  <a:pt x="0" y="696"/>
                                </a:lnTo>
                                <a:lnTo>
                                  <a:pt x="247" y="197"/>
                                </a:lnTo>
                                <a:lnTo>
                                  <a:pt x="310" y="384"/>
                                </a:lnTo>
                                <a:lnTo>
                                  <a:pt x="1543" y="384"/>
                                </a:lnTo>
                                <a:lnTo>
                                  <a:pt x="437" y="756"/>
                                </a:lnTo>
                                <a:lnTo>
                                  <a:pt x="499" y="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" o:spid="_x0000_s1026" o:spt="203" style="position:absolute;left:0pt;margin-left:65.85pt;margin-top:16.9pt;height:245.05pt;width:453.6pt;mso-position-horizontal-relative:page;mso-wrap-distance-bottom:0pt;mso-wrap-distance-top:0pt;z-index:-251618304;mso-width-relative:page;mso-height-relative:page;" coordorigin="1318,339" coordsize="9072,4901" o:gfxdata="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">
                <o:lock v:ext="edit" aspectratio="f"/>
                <v:shape id="图片 39" o:spid="_x0000_s1026" o:spt="75" type="#_x0000_t75" style="position:absolute;left:1317;top:338;height:4901;width:9072;" filled="f" o:preferrelative="t" stroked="f" coordsize="21600,21600" o:gfxdata="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FEQ8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" o:title=""/>
                  <o:lock v:ext="edit" aspectratio="t"/>
                </v:shape>
                <v:shape id="任意多边形 40" o:spid="_x0000_s1026" o:spt="100" style="position:absolute;left:6564;top:1293;height:944;width:1572;" fillcolor="#FF0000" filled="t" stroked="f" coordsize="1572,944" o:gfxdata="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tcAa/&#10;AAAA2wAAAA8AAAAAAAAAAQAgAAAAIgAAAGRycy9kb3ducmV2LnhtbFBLAQIUABQAAAAIAIdO4kAz&#10;LwWeOwAAADkAAAAQAAAAAAAAAAEAIAAAAA4BAABkcnMvc2hhcGV4bWwueG1sUEsFBgAAAAAGAAYA&#10;WwEAALgDAAAAAA==&#10;" path="m1543,384l310,384,1445,0,1572,374,1543,384xm499,943l0,696,247,197,310,384,1543,384,437,756,499,943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7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192405</wp:posOffset>
                </wp:positionV>
                <wp:extent cx="5741035" cy="2735580"/>
                <wp:effectExtent l="0" t="0" r="4445" b="7620"/>
                <wp:wrapTopAndBottom/>
                <wp:docPr id="8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035" cy="2735580"/>
                        </a:xfrm>
                        <a:prstGeom prst="rect">
                          <a:avLst/>
                        </a:prstGeom>
                        <a:solidFill>
                          <a:srgbClr val="44526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rPr>
                                <w:sz w:val="38"/>
                              </w:rPr>
                            </w:pPr>
                          </w:p>
                          <w:p>
                            <w:pPr>
                              <w:pStyle w:val="8"/>
                              <w:spacing w:before="225"/>
                              <w:ind w:left="1089" w:right="903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FFFFFF"/>
                                <w:w w:val="105"/>
                              </w:rPr>
                              <w:t>不管你拥有什么版本</w:t>
                            </w:r>
                          </w:p>
                          <w:p>
                            <w:pPr>
                              <w:pStyle w:val="8"/>
                              <w:spacing w:before="196" w:line="384" w:lineRule="auto"/>
                              <w:ind w:left="1089" w:right="1056"/>
                              <w:jc w:val="center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FFFFFF"/>
                              </w:rPr>
                              <w:t>在TslaPro接口(HW03、HW04、HW05或更高版本)中，您将能够重置气囊碰撞数据</w:t>
                            </w:r>
                          </w:p>
                          <w:p>
                            <w:pPr>
                              <w:pStyle w:val="8"/>
                              <w:spacing w:before="2"/>
                              <w:rPr>
                                <w:sz w:val="4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964" w:right="0" w:firstLine="0"/>
                              <w:jc w:val="left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b/>
                                <w:color w:val="FFFFFF"/>
                                <w:w w:val="105"/>
                                <w:sz w:val="28"/>
                              </w:rPr>
                              <w:t>带有连接器x437和x437A的TESLA-在工作台上</w:t>
                            </w:r>
                          </w:p>
                          <w:p>
                            <w:pPr>
                              <w:spacing w:before="189" w:line="271" w:lineRule="auto"/>
                              <w:ind w:left="578" w:right="545" w:firstLine="0"/>
                              <w:jc w:val="center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FFFFFF"/>
                                <w:w w:val="105"/>
                                <w:sz w:val="28"/>
                              </w:rPr>
                              <w:t>带有连接器x437A的TESLAX，3-通过诊断端口或工作台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1" o:spid="_x0000_s1026" o:spt="202" type="#_x0000_t202" style="position:absolute;left:0pt;margin-left:70.8pt;margin-top:15.15pt;height:215.4pt;width:452.05pt;mso-position-horizontal-relative:page;mso-wrap-distance-bottom:0pt;mso-wrap-distance-top:0pt;z-index:-251617280;mso-width-relative:page;mso-height-relative:page;" fillcolor="#44526A" filled="t" stroked="f" coordsize="21600,21600" o:gfxdata="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Pwb7HrZAAAACwEAAA8AAAAAAAAA&#10;AQAgAAAAIgAAAGRycy9kb3ducmV2LnhtbFBLAQIUABQAAAAIAIdO4kBVY08n1wEAAJ4DAAAOAAAA&#10;AAAAAAEAIAAAACgBAABkcnMvZTJvRG9jLnhtbFBLBQYAAAAABgAGAFkBAABx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rPr>
                          <w:sz w:val="38"/>
                        </w:rPr>
                      </w:pPr>
                    </w:p>
                    <w:p>
                      <w:pPr>
                        <w:pStyle w:val="8"/>
                        <w:spacing w:before="225"/>
                        <w:ind w:left="1089" w:right="903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FFFFFF"/>
                          <w:w w:val="105"/>
                        </w:rPr>
                        <w:t>不管你拥有什么版本</w:t>
                      </w:r>
                    </w:p>
                    <w:p>
                      <w:pPr>
                        <w:pStyle w:val="8"/>
                        <w:spacing w:before="196" w:line="384" w:lineRule="auto"/>
                        <w:ind w:left="1089" w:right="1056"/>
                        <w:jc w:val="center"/>
                        <w:rPr>
                          <w:rFonts w:ascii="Arial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FFFFFF"/>
                        </w:rPr>
                        <w:t>在TslaPro接口(HW03、HW04、HW05或更高版本)中，您将能够重置气囊碰撞数据</w:t>
                      </w:r>
                    </w:p>
                    <w:p>
                      <w:pPr>
                        <w:pStyle w:val="8"/>
                        <w:spacing w:before="2"/>
                        <w:rPr>
                          <w:sz w:val="40"/>
                        </w:rPr>
                      </w:pPr>
                    </w:p>
                    <w:p>
                      <w:pPr>
                        <w:spacing w:before="0"/>
                        <w:ind w:left="964" w:right="0" w:firstLine="0"/>
                        <w:jc w:val="left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b/>
                          <w:color w:val="FFFFFF"/>
                          <w:w w:val="105"/>
                          <w:sz w:val="28"/>
                        </w:rPr>
                        <w:t>带有连接器x437和x437A的TESLA-在工作台上</w:t>
                      </w:r>
                    </w:p>
                    <w:p>
                      <w:pPr>
                        <w:spacing w:before="189" w:line="271" w:lineRule="auto"/>
                        <w:ind w:left="578" w:right="545" w:firstLine="0"/>
                        <w:jc w:val="center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FFFFFF"/>
                          <w:w w:val="105"/>
                          <w:sz w:val="28"/>
                        </w:rPr>
                        <w:t>带有连接器x437A的TESLAX，3-通过诊断端口或工作台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/>
        <w:rPr>
          <w:sz w:val="24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3"/>
        <w:spacing w:before="223"/>
        <w:ind w:left="1502"/>
      </w:pP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-59690</wp:posOffset>
                </wp:positionV>
                <wp:extent cx="165735" cy="732790"/>
                <wp:effectExtent l="0" t="0" r="1905" b="13970"/>
                <wp:wrapNone/>
                <wp:docPr id="85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732790"/>
                        </a:xfrm>
                        <a:prstGeom prst="rect">
                          <a:avLst/>
                        </a:prstGeom>
                        <a:solidFill>
                          <a:srgbClr val="00AEE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2" o:spid="_x0000_s1026" o:spt="1" style="position:absolute;left:0pt;margin-left:0pt;margin-top:-4.7pt;height:57.7pt;width:13.05pt;mso-position-horizontal-relative:page;z-index:251701248;mso-width-relative:page;mso-height-relative:page;" fillcolor="#00AEEE" filled="t" stroked="f" coordsize="21600,21600" o:gfxdata="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U001i1QAAAAYBAAAPAAAAAAAAAAEAIAAAACIAAABkcnMvZG93bnJldi54bWxQSwECFAAUAAAA&#10;CACHTuJAm1uA4rgBAABgAwAADgAAAAAAAAABACAAAAAkAQAAZHJzL2Uyb0RvYy54bWxQSwUGAAAA&#10;AAYABgBZAQAAT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bookmarkStart w:id="27" w:name="SRS - TESLA MODEL S"/>
      <w:bookmarkEnd w:id="27"/>
      <w:bookmarkStart w:id="28" w:name="_bookmark12"/>
      <w:bookmarkEnd w:id="28"/>
      <w:r>
        <w:rPr>
          <w:rFonts w:hint="default" w:ascii="宋体" w:hAnsi="宋体" w:eastAsia="宋体" w:cs="宋体"/>
          <w:color w:val="2C74B5"/>
        </w:rPr>
        <w:t>斯特拉模型</w:t>
      </w:r>
    </w:p>
    <w:p>
      <w:pPr>
        <w:pStyle w:val="8"/>
        <w:spacing w:before="3"/>
        <w:rPr>
          <w:sz w:val="51"/>
        </w:rPr>
      </w:pPr>
    </w:p>
    <w:p>
      <w:pPr>
        <w:pStyle w:val="14"/>
        <w:numPr>
          <w:ilvl w:val="1"/>
          <w:numId w:val="2"/>
        </w:numPr>
        <w:tabs>
          <w:tab w:val="left" w:pos="2136"/>
        </w:tabs>
        <w:spacing w:before="1" w:after="0" w:line="240" w:lineRule="auto"/>
        <w:ind w:left="2136" w:right="0" w:hanging="360"/>
        <w:jc w:val="both"/>
        <w:rPr>
          <w:sz w:val="28"/>
        </w:rPr>
      </w:pPr>
      <w:r>
        <w:rPr>
          <w:rFonts w:hint="default" w:ascii="宋体" w:hAnsi="宋体" w:eastAsia="宋体" w:cs="宋体"/>
          <w:sz w:val="28"/>
        </w:rPr>
        <w:t>从汽车上拆下气囊控制模块并打开它。</w:t>
      </w:r>
    </w:p>
    <w:p>
      <w:pPr>
        <w:pStyle w:val="14"/>
        <w:numPr>
          <w:ilvl w:val="1"/>
          <w:numId w:val="2"/>
        </w:numPr>
        <w:tabs>
          <w:tab w:val="left" w:pos="2136"/>
        </w:tabs>
        <w:spacing w:before="45" w:after="0" w:line="273" w:lineRule="auto"/>
        <w:ind w:left="2136" w:right="1518" w:hanging="360"/>
        <w:jc w:val="both"/>
        <w:rPr>
          <w:sz w:val="28"/>
        </w:rPr>
      </w:pPr>
      <w:r>
        <w:rPr>
          <w:rFonts w:hint="default" w:ascii="宋体" w:hAnsi="宋体" w:eastAsia="宋体" w:cs="宋体"/>
          <w:sz w:val="28"/>
        </w:rPr>
        <w:t>将T斯拉PRO连接到模块，如下图所示，不要忘记焊接跳线以启用写入EEPROM。 （接线图可在下一页找到）</w:t>
      </w:r>
    </w:p>
    <w:p>
      <w:pPr>
        <w:pStyle w:val="8"/>
        <w:rPr>
          <w:sz w:val="20"/>
        </w:rPr>
      </w:pPr>
    </w:p>
    <w:p>
      <w:pPr>
        <w:pStyle w:val="8"/>
        <w:spacing w:before="5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1340" w:right="0" w:bottom="1280" w:left="0" w:header="498" w:footer="1080" w:gutter="0"/>
        </w:sect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584835</wp:posOffset>
            </wp:positionH>
            <wp:positionV relativeFrom="paragraph">
              <wp:posOffset>386715</wp:posOffset>
            </wp:positionV>
            <wp:extent cx="6439535" cy="4652010"/>
            <wp:effectExtent l="0" t="0" r="6985" b="11430"/>
            <wp:wrapTopAndBottom/>
            <wp:docPr id="37" name="image23.jpeg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3.jpeg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2"/>
        <w:rPr>
          <w:sz w:val="23"/>
        </w:rPr>
      </w:pPr>
    </w:p>
    <w:p>
      <w:pPr>
        <w:pStyle w:val="8"/>
        <w:spacing w:before="101" w:line="393" w:lineRule="auto"/>
        <w:ind w:right="1677" w:firstLine="1400" w:firstLineChars="500"/>
      </w:pPr>
      <w: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744855</wp:posOffset>
                </wp:positionV>
                <wp:extent cx="6569710" cy="7203440"/>
                <wp:effectExtent l="635" t="0" r="13335" b="5080"/>
                <wp:wrapTopAndBottom/>
                <wp:docPr id="88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710" cy="7203440"/>
                          <a:chOff x="801" y="1173"/>
                          <a:chExt cx="10346" cy="11344"/>
                        </a:xfrm>
                      </wpg:grpSpPr>
                      <pic:pic xmlns:pic="http://schemas.openxmlformats.org/drawingml/2006/picture">
                        <pic:nvPicPr>
                          <pic:cNvPr id="86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16" y="1188"/>
                            <a:ext cx="10316" cy="11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任意多边形 45"/>
                        <wps:cNvSpPr/>
                        <wps:spPr>
                          <a:xfrm>
                            <a:off x="800" y="1173"/>
                            <a:ext cx="10346" cy="1134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346" h="11344">
                                <a:moveTo>
                                  <a:pt x="10346" y="11344"/>
                                </a:moveTo>
                                <a:lnTo>
                                  <a:pt x="0" y="11344"/>
                                </a:lnTo>
                                <a:lnTo>
                                  <a:pt x="0" y="0"/>
                                </a:lnTo>
                                <a:lnTo>
                                  <a:pt x="10346" y="0"/>
                                </a:lnTo>
                                <a:lnTo>
                                  <a:pt x="10346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1329"/>
                                </a:lnTo>
                                <a:lnTo>
                                  <a:pt x="7" y="11329"/>
                                </a:lnTo>
                                <a:lnTo>
                                  <a:pt x="15" y="11337"/>
                                </a:lnTo>
                                <a:lnTo>
                                  <a:pt x="10346" y="11337"/>
                                </a:lnTo>
                                <a:lnTo>
                                  <a:pt x="10346" y="11344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0331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10331" y="8"/>
                                </a:lnTo>
                                <a:lnTo>
                                  <a:pt x="10331" y="15"/>
                                </a:lnTo>
                                <a:close/>
                                <a:moveTo>
                                  <a:pt x="10331" y="11337"/>
                                </a:moveTo>
                                <a:lnTo>
                                  <a:pt x="10331" y="8"/>
                                </a:lnTo>
                                <a:lnTo>
                                  <a:pt x="10338" y="15"/>
                                </a:lnTo>
                                <a:lnTo>
                                  <a:pt x="10346" y="15"/>
                                </a:lnTo>
                                <a:lnTo>
                                  <a:pt x="10346" y="11329"/>
                                </a:lnTo>
                                <a:lnTo>
                                  <a:pt x="10338" y="11329"/>
                                </a:lnTo>
                                <a:lnTo>
                                  <a:pt x="10331" y="11337"/>
                                </a:lnTo>
                                <a:close/>
                                <a:moveTo>
                                  <a:pt x="10346" y="15"/>
                                </a:moveTo>
                                <a:lnTo>
                                  <a:pt x="10338" y="15"/>
                                </a:lnTo>
                                <a:lnTo>
                                  <a:pt x="10331" y="8"/>
                                </a:lnTo>
                                <a:lnTo>
                                  <a:pt x="10346" y="8"/>
                                </a:lnTo>
                                <a:lnTo>
                                  <a:pt x="10346" y="15"/>
                                </a:lnTo>
                                <a:close/>
                                <a:moveTo>
                                  <a:pt x="15" y="11337"/>
                                </a:moveTo>
                                <a:lnTo>
                                  <a:pt x="7" y="11329"/>
                                </a:lnTo>
                                <a:lnTo>
                                  <a:pt x="15" y="11329"/>
                                </a:lnTo>
                                <a:lnTo>
                                  <a:pt x="15" y="11337"/>
                                </a:lnTo>
                                <a:close/>
                                <a:moveTo>
                                  <a:pt x="10331" y="11337"/>
                                </a:moveTo>
                                <a:lnTo>
                                  <a:pt x="15" y="11337"/>
                                </a:lnTo>
                                <a:lnTo>
                                  <a:pt x="15" y="11329"/>
                                </a:lnTo>
                                <a:lnTo>
                                  <a:pt x="10331" y="11329"/>
                                </a:lnTo>
                                <a:lnTo>
                                  <a:pt x="10331" y="11337"/>
                                </a:lnTo>
                                <a:close/>
                                <a:moveTo>
                                  <a:pt x="10346" y="11337"/>
                                </a:moveTo>
                                <a:lnTo>
                                  <a:pt x="10331" y="11337"/>
                                </a:lnTo>
                                <a:lnTo>
                                  <a:pt x="10338" y="11329"/>
                                </a:lnTo>
                                <a:lnTo>
                                  <a:pt x="10346" y="11329"/>
                                </a:lnTo>
                                <a:lnTo>
                                  <a:pt x="10346" y="1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3" o:spid="_x0000_s1026" o:spt="203" style="position:absolute;left:0pt;margin-left:40pt;margin-top:58.65pt;height:567.2pt;width:517.3pt;mso-position-horizontal-relative:page;mso-wrap-distance-bottom:0pt;mso-wrap-distance-top:0pt;z-index:-251614208;mso-width-relative:page;mso-height-relative:page;" coordorigin="801,1173" coordsize="10346,11344" o:gfxdata="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">
                <o:lock v:ext="edit" aspectratio="f"/>
                <v:shape id="图片 44" o:spid="_x0000_s1026" o:spt="75" type="#_x0000_t75" style="position:absolute;left:816;top:1188;height:11314;width:10316;" filled="f" o:preferrelative="t" stroked="f" coordsize="21600,21600" o:gfxdata="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5HN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4" o:title=""/>
                  <o:lock v:ext="edit" aspectratio="t"/>
                </v:shape>
                <v:shape id="任意多边形 45" o:spid="_x0000_s1026" o:spt="100" style="position:absolute;left:800;top:1173;height:11344;width:10346;" fillcolor="#D9D9D9" filled="t" stroked="f" coordsize="10346,11344" o:gfxdata="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/0zGy/&#10;AAAA2wAAAA8AAAAAAAAAAQAgAAAAIgAAAGRycy9kb3ducmV2LnhtbFBLAQIUABQAAAAIAIdO4kAz&#10;LwWeOwAAADkAAAAQAAAAAAAAAAEAIAAAAA4BAABkcnMvc2hhcGV4bWwueG1sUEsFBgAAAAAGAAYA&#10;WwEAALgDAAAAAA==&#10;" path="m10346,11344l0,11344,0,0,10346,0,10346,8,15,8,7,15,15,15,15,11329,7,11329,15,11337,10346,11337,10346,11344xm15,15l7,15,15,8,15,15xm10331,15l15,15,15,8,10331,8,10331,15xm10331,11337l10331,8,10338,15,10346,15,10346,11329,10338,11329,10331,11337xm10346,15l10338,15,10331,8,10346,8,10346,15xm15,11337l7,11329,15,11329,15,11337xm10331,11337l15,11337,15,11329,10331,11329,10331,11337xm10346,11337l10331,11337,10338,11329,10346,11329,10346,11337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</w:rPr>
        <w:t>如何使用x437和x437A连接器将T</w:t>
      </w:r>
      <w:r>
        <w:rPr>
          <w:rFonts w:hint="eastAsia" w:ascii="宋体" w:hAnsi="宋体" w:eastAsia="宋体" w:cs="宋体"/>
          <w:lang w:val="en-US" w:eastAsia="zh-CN"/>
        </w:rPr>
        <w:t xml:space="preserve">SLA </w:t>
      </w:r>
      <w:r>
        <w:rPr>
          <w:rFonts w:hint="default" w:ascii="宋体" w:hAnsi="宋体" w:eastAsia="宋体" w:cs="宋体"/>
        </w:rPr>
        <w:t>pro与工作台上的气囊模块连接？</w:t>
      </w:r>
    </w:p>
    <w:p>
      <w:pPr>
        <w:spacing w:before="67"/>
        <w:ind w:left="1397" w:right="1622" w:firstLine="0"/>
        <w:jc w:val="center"/>
        <w:rPr>
          <w:sz w:val="24"/>
        </w:rPr>
      </w:pPr>
      <w:r>
        <w:rPr>
          <w:rFonts w:hint="default" w:ascii="宋体" w:hAnsi="宋体" w:eastAsia="宋体" w:cs="宋体"/>
          <w:color w:val="FF0000"/>
          <w:sz w:val="24"/>
        </w:rPr>
        <w:t>所有特斯拉汽车S，X</w:t>
      </w:r>
    </w:p>
    <w:p>
      <w:pPr>
        <w:spacing w:after="0"/>
        <w:jc w:val="center"/>
        <w:rPr>
          <w:sz w:val="24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spacing w:before="2"/>
        <w:rPr>
          <w:sz w:val="17"/>
        </w:rPr>
      </w:pPr>
    </w:p>
    <w:p>
      <w:pPr>
        <w:pStyle w:val="8"/>
        <w:spacing w:before="101" w:line="273" w:lineRule="auto"/>
        <w:ind w:left="1416" w:right="1742"/>
      </w:pPr>
      <w:r>
        <w:rPr>
          <w:rFonts w:hint="default" w:ascii="宋体" w:hAnsi="宋体" w:eastAsia="宋体" w:cs="宋体"/>
        </w:rPr>
        <w:t>如果汽车和T</w:t>
      </w:r>
      <w:r>
        <w:rPr>
          <w:rFonts w:hint="eastAsia" w:ascii="宋体" w:hAnsi="宋体" w:eastAsia="宋体" w:cs="宋体"/>
          <w:lang w:val="en-US" w:eastAsia="zh-CN"/>
        </w:rPr>
        <w:t xml:space="preserve">SLA </w:t>
      </w:r>
      <w:r>
        <w:rPr>
          <w:rFonts w:hint="default" w:ascii="宋体" w:hAnsi="宋体" w:eastAsia="宋体" w:cs="宋体"/>
        </w:rPr>
        <w:t>PRO之间的连接已经建立，我们可以转到软件</w:t>
      </w:r>
    </w:p>
    <w:p>
      <w:pPr>
        <w:pStyle w:val="8"/>
        <w:rPr>
          <w:sz w:val="32"/>
        </w:rPr>
      </w:pPr>
    </w:p>
    <w:p>
      <w:pPr>
        <w:pStyle w:val="8"/>
        <w:spacing w:before="2"/>
      </w:pPr>
    </w:p>
    <w:p>
      <w:pPr>
        <w:pStyle w:val="8"/>
        <w:spacing w:line="276" w:lineRule="auto"/>
        <w:ind w:left="1416" w:right="1336"/>
      </w:pPr>
      <w:r>
        <w:rPr>
          <w:rFonts w:hint="default" w:ascii="宋体" w:hAnsi="宋体" w:eastAsia="宋体" w:cs="宋体"/>
          <w:color w:val="C00000"/>
        </w:rPr>
        <w:t>正如您所看到的，一些有用的信息可以在程序的对话框中找到，但是关于T</w:t>
      </w:r>
      <w:r>
        <w:rPr>
          <w:rFonts w:hint="eastAsia" w:ascii="宋体" w:hAnsi="宋体" w:eastAsia="宋体" w:cs="宋体"/>
          <w:color w:val="C00000"/>
          <w:lang w:val="en-US" w:eastAsia="zh-CN"/>
        </w:rPr>
        <w:t>SLA</w:t>
      </w:r>
      <w:r>
        <w:rPr>
          <w:rFonts w:hint="default" w:ascii="宋体" w:hAnsi="宋体" w:eastAsia="宋体" w:cs="宋体"/>
          <w:color w:val="C00000"/>
        </w:rPr>
        <w:t>PRO和气囊模块之间的连接，意味着省略多路复用器的连接！！！ 不适用HW04及以上</w:t>
      </w:r>
    </w:p>
    <w:p>
      <w:pPr>
        <w:pStyle w:val="8"/>
        <w:spacing w:before="5"/>
        <w:rPr>
          <w:sz w:val="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92710</wp:posOffset>
            </wp:positionV>
            <wp:extent cx="5734685" cy="4920615"/>
            <wp:effectExtent l="0" t="0" r="0" b="0"/>
            <wp:wrapTopAndBottom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5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62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32"/>
        </w:rPr>
      </w:pPr>
    </w:p>
    <w:p>
      <w:pPr>
        <w:pStyle w:val="8"/>
        <w:rPr>
          <w:sz w:val="32"/>
        </w:rPr>
      </w:pPr>
    </w:p>
    <w:p>
      <w:pPr>
        <w:pStyle w:val="8"/>
        <w:spacing w:before="5"/>
        <w:rPr>
          <w:sz w:val="32"/>
        </w:rPr>
      </w:pPr>
    </w:p>
    <w:p>
      <w:pPr>
        <w:pStyle w:val="8"/>
        <w:spacing w:line="273" w:lineRule="auto"/>
        <w:ind w:left="1416" w:right="1936"/>
      </w:pPr>
      <w:r>
        <w:rPr>
          <w:rFonts w:hint="default" w:ascii="宋体" w:hAnsi="宋体" w:eastAsia="宋体" w:cs="宋体"/>
        </w:rPr>
        <w:t>现在您可以：读取和清除诊断故障代码(DTC)故障，清除碰撞日志和重新启动ECU。</w:t>
      </w:r>
    </w:p>
    <w:p>
      <w:pPr>
        <w:spacing w:after="0" w:line="273" w:lineRule="auto"/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4"/>
        <w:rPr>
          <w:rFonts w:ascii="Times New Roman"/>
          <w:sz w:val="16"/>
        </w:rPr>
      </w:pPr>
    </w:p>
    <w:p>
      <w:pPr>
        <w:pStyle w:val="8"/>
        <w:ind w:left="134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114300" distR="114300">
                <wp:extent cx="5724525" cy="556260"/>
                <wp:effectExtent l="0" t="0" r="5715" b="7620"/>
                <wp:docPr id="32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556260"/>
                        </a:xfrm>
                        <a:prstGeom prst="rect">
                          <a:avLst/>
                        </a:pr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285"/>
                              <w:ind w:left="61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FFFFFF"/>
                              </w:rPr>
                              <w:t>仅举一个例子：Tsla PRO在读取EEPROM内存时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shape id="文本框 46" o:spid="_x0000_s1026" o:spt="202" type="#_x0000_t202" style="height:43.8pt;width:450.75pt;" fillcolor="#5B9BD3" filled="t" stroked="f" coordsize="21600,21600" o:gfxdata="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45di/VAAAABAEAAA8AAAAAAAAAAQAgAAAA&#10;IgAAAGRycy9kb3ducmV2LnhtbFBLAQIUABQAAAAIAIdO4kABmKGx1QEAAJ0DAAAOAAAAAAAAAAEA&#10;IAAAACQBAABkcnMvZTJvRG9jLnhtbFBLBQYAAAAABgAGAFkBAABrBQAAAAA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spacing w:before="285"/>
                        <w:ind w:left="616"/>
                        <w:rPr>
                          <w:rFonts w:ascii="Arial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FFFFFF"/>
                        </w:rPr>
                        <w:t>仅举一个例子：Tsla PRO在读取EEPROM内存时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pStyle w:val="8"/>
        <w:spacing w:before="3"/>
        <w:rPr>
          <w:rFonts w:ascii="Times New Roman"/>
          <w:sz w:val="2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406400</wp:posOffset>
            </wp:positionH>
            <wp:positionV relativeFrom="paragraph">
              <wp:posOffset>223520</wp:posOffset>
            </wp:positionV>
            <wp:extent cx="6666230" cy="5940425"/>
            <wp:effectExtent l="0" t="0" r="0" b="0"/>
            <wp:wrapTopAndBottom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6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3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7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8"/>
        <w:rPr>
          <w:rFonts w:ascii="Times New Roman"/>
          <w:sz w:val="23"/>
        </w:rPr>
      </w:pPr>
    </w:p>
    <w:p>
      <w:pPr>
        <w:spacing w:before="101"/>
        <w:ind w:left="1416" w:right="0" w:firstLine="0"/>
        <w:jc w:val="left"/>
        <w:rPr>
          <w:sz w:val="36"/>
        </w:rPr>
      </w:pP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-153670</wp:posOffset>
                </wp:positionV>
                <wp:extent cx="158115" cy="732790"/>
                <wp:effectExtent l="0" t="0" r="9525" b="13970"/>
                <wp:wrapNone/>
                <wp:docPr id="89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732790"/>
                        </a:xfrm>
                        <a:prstGeom prst="rect">
                          <a:avLst/>
                        </a:prstGeom>
                        <a:solidFill>
                          <a:srgbClr val="00AEEE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7" o:spid="_x0000_s1026" o:spt="1" style="position:absolute;left:0pt;margin-left:0pt;margin-top:-12.1pt;height:57.7pt;width:12.45pt;mso-position-horizontal-relative:page;z-index:251710464;mso-width-relative:page;mso-height-relative:page;" fillcolor="#00AEEE" filled="t" stroked="f" coordsize="21600,21600" o:gfxdata="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apIJb1gAAAAYBAAAPAAAAAAAAAAEAIAAAACIAAABkcnMvZG93bnJldi54bWxQSwECFAAUAAAA&#10;CACHTuJANXXdy7cBAABgAwAADgAAAAAAAAABACAAAAAlAQAAZHJzL2Uyb0RvYy54bWxQSwUGAAAA&#10;AAYABgBZAQAAT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bookmarkStart w:id="29" w:name="_bookmark13"/>
      <w:bookmarkEnd w:id="29"/>
      <w:r>
        <w:rPr>
          <w:rFonts w:hint="default" w:ascii="宋体" w:hAnsi="宋体" w:eastAsia="宋体" w:cs="宋体"/>
          <w:color w:val="2C74B5"/>
          <w:sz w:val="36"/>
        </w:rPr>
        <w:t>特斯拉</w:t>
      </w:r>
      <w:r>
        <w:rPr>
          <w:rFonts w:hint="eastAsia" w:ascii="宋体" w:hAnsi="宋体" w:eastAsia="宋体" w:cs="宋体"/>
          <w:color w:val="2C74B5"/>
          <w:sz w:val="36"/>
          <w:lang w:val="en-US" w:eastAsia="zh-CN"/>
        </w:rPr>
        <w:t>Model</w:t>
      </w:r>
      <w:r>
        <w:rPr>
          <w:rFonts w:hint="default" w:ascii="宋体" w:hAnsi="宋体" w:eastAsia="宋体" w:cs="宋体"/>
          <w:color w:val="2C74B5"/>
          <w:sz w:val="36"/>
        </w:rPr>
        <w:t>x</w:t>
      </w:r>
    </w:p>
    <w:p>
      <w:pPr>
        <w:pStyle w:val="8"/>
        <w:spacing w:before="8"/>
        <w:rPr>
          <w:sz w:val="37"/>
        </w:rPr>
      </w:pPr>
    </w:p>
    <w:p>
      <w:pPr>
        <w:pStyle w:val="14"/>
        <w:numPr>
          <w:ilvl w:val="0"/>
          <w:numId w:val="3"/>
        </w:numPr>
        <w:tabs>
          <w:tab w:val="left" w:pos="2136"/>
        </w:tabs>
        <w:spacing w:before="0" w:after="0" w:line="276" w:lineRule="auto"/>
        <w:ind w:left="2136" w:right="1900" w:hanging="360"/>
        <w:jc w:val="left"/>
        <w:rPr>
          <w:sz w:val="28"/>
        </w:rPr>
      </w:pPr>
      <w:r>
        <w:rPr>
          <w:rFonts w:hint="default" w:ascii="宋体" w:hAnsi="宋体" w:eastAsia="宋体" w:cs="宋体"/>
          <w:sz w:val="28"/>
        </w:rPr>
        <w:t>您不必从汽车上拆下气囊控制模块并打开它。</w:t>
      </w:r>
    </w:p>
    <w:p>
      <w:pPr>
        <w:pStyle w:val="14"/>
        <w:numPr>
          <w:ilvl w:val="0"/>
          <w:numId w:val="3"/>
        </w:numPr>
        <w:tabs>
          <w:tab w:val="left" w:pos="2136"/>
        </w:tabs>
        <w:spacing w:before="0" w:after="0" w:line="315" w:lineRule="exact"/>
        <w:ind w:left="2136" w:right="0" w:hanging="378"/>
        <w:jc w:val="left"/>
        <w:rPr>
          <w:i/>
          <w:sz w:val="29"/>
        </w:rPr>
      </w:pPr>
      <w:r>
        <w:rPr>
          <w:rFonts w:hint="default" w:ascii="宋体" w:hAnsi="宋体" w:eastAsia="宋体" w:cs="宋体"/>
          <w:sz w:val="28"/>
        </w:rPr>
        <w:t>只需简单地将T</w:t>
      </w:r>
      <w:r>
        <w:rPr>
          <w:rFonts w:hint="eastAsia" w:ascii="宋体" w:hAnsi="宋体" w:eastAsia="宋体" w:cs="宋体"/>
          <w:sz w:val="28"/>
          <w:lang w:val="en-US" w:eastAsia="zh-CN"/>
        </w:rPr>
        <w:t xml:space="preserve">SLA </w:t>
      </w:r>
      <w:r>
        <w:rPr>
          <w:rFonts w:hint="default" w:ascii="宋体" w:hAnsi="宋体" w:eastAsia="宋体" w:cs="宋体"/>
          <w:sz w:val="28"/>
        </w:rPr>
        <w:t>PRO连接到模块，然后单击Read</w:t>
      </w:r>
    </w:p>
    <w:p>
      <w:pPr>
        <w:pStyle w:val="7"/>
        <w:ind w:left="2136"/>
        <w:rPr>
          <w:rFonts w:ascii="Microsoft Sans Serif"/>
          <w:i w:val="0"/>
          <w:sz w:val="28"/>
        </w:rPr>
      </w:pPr>
      <w:bookmarkStart w:id="30" w:name="EEPROM &amp; Erase Crash Record."/>
      <w:bookmarkEnd w:id="30"/>
      <w:r>
        <w:rPr>
          <w:rFonts w:hint="default" w:ascii="宋体" w:hAnsi="宋体" w:eastAsia="宋体" w:cs="宋体"/>
          <w:i/>
        </w:rPr>
        <w:t>EEPROM&amp;擦除崩溃记录。</w:t>
      </w:r>
    </w:p>
    <w:p>
      <w:pPr>
        <w:pStyle w:val="8"/>
        <w:spacing w:before="10"/>
        <w:rPr>
          <w:sz w:val="2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1357630</wp:posOffset>
            </wp:positionH>
            <wp:positionV relativeFrom="paragraph">
              <wp:posOffset>239395</wp:posOffset>
            </wp:positionV>
            <wp:extent cx="1658620" cy="185420"/>
            <wp:effectExtent l="0" t="0" r="0" b="0"/>
            <wp:wrapTopAndBottom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7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905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3227705</wp:posOffset>
            </wp:positionH>
            <wp:positionV relativeFrom="paragraph">
              <wp:posOffset>254635</wp:posOffset>
            </wp:positionV>
            <wp:extent cx="1658620" cy="185420"/>
            <wp:effectExtent l="0" t="0" r="0" b="0"/>
            <wp:wrapTopAndBottom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8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905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spacing w:before="6"/>
        <w:rPr>
          <w:sz w:val="33"/>
        </w:rPr>
      </w:pPr>
    </w:p>
    <w:p>
      <w:pPr>
        <w:spacing w:before="0" w:line="264" w:lineRule="auto"/>
        <w:ind w:left="2136" w:right="1336" w:firstLine="0"/>
        <w:jc w:val="left"/>
        <w:rPr>
          <w:rFonts w:ascii="Arial"/>
          <w:i/>
          <w:sz w:val="29"/>
        </w:rPr>
      </w:pPr>
      <w:r>
        <w:rPr>
          <w:rFonts w:hint="default" w:ascii="宋体" w:hAnsi="宋体" w:eastAsia="宋体" w:cs="宋体"/>
          <w:sz w:val="28"/>
        </w:rPr>
        <w:t>在某些情况下，您可能会收到一个消息，气囊模块是锁定的，然后请按解锁EEPRORM后崩溃</w:t>
      </w:r>
    </w:p>
    <w:p>
      <w:pPr>
        <w:pStyle w:val="8"/>
        <w:spacing w:before="9"/>
        <w:rPr>
          <w:rFonts w:ascii="Arial"/>
          <w:i/>
          <w:sz w:val="1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1358900</wp:posOffset>
            </wp:positionH>
            <wp:positionV relativeFrom="paragraph">
              <wp:posOffset>132715</wp:posOffset>
            </wp:positionV>
            <wp:extent cx="1708785" cy="175895"/>
            <wp:effectExtent l="0" t="0" r="0" b="0"/>
            <wp:wrapTopAndBottom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9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49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rFonts w:ascii="Arial"/>
          <w:i/>
          <w:sz w:val="20"/>
        </w:rPr>
      </w:pPr>
    </w:p>
    <w:p>
      <w:pPr>
        <w:pStyle w:val="8"/>
        <w:spacing w:before="5"/>
        <w:rPr>
          <w:rFonts w:ascii="Arial"/>
          <w:i/>
          <w:sz w:val="19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812165</wp:posOffset>
            </wp:positionH>
            <wp:positionV relativeFrom="paragraph">
              <wp:posOffset>166370</wp:posOffset>
            </wp:positionV>
            <wp:extent cx="6061710" cy="5201920"/>
            <wp:effectExtent l="0" t="0" r="0" b="0"/>
            <wp:wrapTopAndBottom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0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991" cy="520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9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rFonts w:ascii="Arial"/>
          <w:i/>
          <w:sz w:val="20"/>
        </w:rPr>
      </w:pPr>
    </w:p>
    <w:p>
      <w:pPr>
        <w:pStyle w:val="8"/>
        <w:spacing w:before="1"/>
        <w:rPr>
          <w:rFonts w:ascii="Arial"/>
          <w:i/>
          <w:sz w:val="24"/>
        </w:rPr>
      </w:pPr>
    </w:p>
    <w:p>
      <w:pPr>
        <w:pStyle w:val="6"/>
        <w:spacing w:line="273" w:lineRule="auto"/>
        <w:ind w:right="1370"/>
      </w:pPr>
      <w:bookmarkStart w:id="31" w:name="How to connect Tsla PRO  with TESLA Mode"/>
      <w:bookmarkEnd w:id="31"/>
      <w:r>
        <w:rPr>
          <w:rFonts w:hint="default" w:ascii="宋体" w:hAnsi="宋体" w:eastAsia="宋体" w:cs="宋体"/>
        </w:rPr>
        <w:t>如何连接</w:t>
      </w:r>
      <w:bookmarkStart w:id="38" w:name="_GoBack"/>
      <w:bookmarkEnd w:id="38"/>
      <w:r>
        <w:rPr>
          <w:rFonts w:hint="default" w:ascii="宋体" w:hAnsi="宋体" w:eastAsia="宋体" w:cs="宋体"/>
        </w:rPr>
        <w:t>T</w:t>
      </w:r>
      <w:r>
        <w:rPr>
          <w:rFonts w:hint="eastAsia" w:ascii="宋体" w:hAnsi="宋体" w:eastAsia="宋体" w:cs="宋体"/>
          <w:lang w:val="en-US" w:eastAsia="zh-CN"/>
        </w:rPr>
        <w:t xml:space="preserve">SLA </w:t>
      </w:r>
      <w:r>
        <w:rPr>
          <w:rFonts w:hint="default" w:ascii="宋体" w:hAnsi="宋体" w:eastAsia="宋体" w:cs="宋体"/>
        </w:rPr>
        <w:t>PRO与TESLA</w:t>
      </w:r>
      <w:r>
        <w:rPr>
          <w:rFonts w:hint="eastAsia" w:ascii="宋体" w:hAnsi="宋体" w:eastAsia="宋体" w:cs="宋体"/>
          <w:lang w:val="en-US" w:eastAsia="zh-CN"/>
        </w:rPr>
        <w:t xml:space="preserve"> MODEL </w:t>
      </w:r>
      <w:r>
        <w:rPr>
          <w:rFonts w:hint="default" w:ascii="宋体" w:hAnsi="宋体" w:eastAsia="宋体" w:cs="宋体"/>
        </w:rPr>
        <w:t>3博世气囊模块在工作台上使用布线连接器自行完成。</w:t>
      </w: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8"/>
        <w:spacing w:before="6"/>
        <w:rPr>
          <w:sz w:val="17"/>
        </w:rPr>
      </w:pPr>
      <w:r>
        <mc:AlternateContent>
          <mc:Choice Requires="wpg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918845</wp:posOffset>
                </wp:positionH>
                <wp:positionV relativeFrom="paragraph">
                  <wp:posOffset>151130</wp:posOffset>
                </wp:positionV>
                <wp:extent cx="5982970" cy="4522470"/>
                <wp:effectExtent l="0" t="0" r="6350" b="3810"/>
                <wp:wrapTopAndBottom/>
                <wp:docPr id="93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970" cy="4522470"/>
                          <a:chOff x="1447" y="238"/>
                          <a:chExt cx="9422" cy="7122"/>
                        </a:xfrm>
                      </wpg:grpSpPr>
                      <pic:pic xmlns:pic="http://schemas.openxmlformats.org/drawingml/2006/picture">
                        <pic:nvPicPr>
                          <pic:cNvPr id="90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447" y="238"/>
                            <a:ext cx="9422" cy="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728" y="429"/>
                            <a:ext cx="8856" cy="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任意多边形 51"/>
                        <wps:cNvSpPr/>
                        <wps:spPr>
                          <a:xfrm>
                            <a:off x="1516" y="290"/>
                            <a:ext cx="9280" cy="697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80" h="6970">
                                <a:moveTo>
                                  <a:pt x="9280" y="6970"/>
                                </a:moveTo>
                                <a:lnTo>
                                  <a:pt x="0" y="6970"/>
                                </a:lnTo>
                                <a:lnTo>
                                  <a:pt x="0" y="0"/>
                                </a:lnTo>
                                <a:lnTo>
                                  <a:pt x="9280" y="0"/>
                                </a:lnTo>
                                <a:lnTo>
                                  <a:pt x="9280" y="70"/>
                                </a:lnTo>
                                <a:lnTo>
                                  <a:pt x="140" y="70"/>
                                </a:lnTo>
                                <a:lnTo>
                                  <a:pt x="70" y="140"/>
                                </a:lnTo>
                                <a:lnTo>
                                  <a:pt x="140" y="140"/>
                                </a:lnTo>
                                <a:lnTo>
                                  <a:pt x="140" y="6830"/>
                                </a:lnTo>
                                <a:lnTo>
                                  <a:pt x="70" y="6830"/>
                                </a:lnTo>
                                <a:lnTo>
                                  <a:pt x="140" y="6900"/>
                                </a:lnTo>
                                <a:lnTo>
                                  <a:pt x="9280" y="6900"/>
                                </a:lnTo>
                                <a:lnTo>
                                  <a:pt x="9280" y="6970"/>
                                </a:lnTo>
                                <a:close/>
                                <a:moveTo>
                                  <a:pt x="140" y="140"/>
                                </a:moveTo>
                                <a:lnTo>
                                  <a:pt x="70" y="140"/>
                                </a:lnTo>
                                <a:lnTo>
                                  <a:pt x="140" y="70"/>
                                </a:lnTo>
                                <a:lnTo>
                                  <a:pt x="140" y="140"/>
                                </a:lnTo>
                                <a:close/>
                                <a:moveTo>
                                  <a:pt x="9140" y="140"/>
                                </a:moveTo>
                                <a:lnTo>
                                  <a:pt x="140" y="140"/>
                                </a:lnTo>
                                <a:lnTo>
                                  <a:pt x="140" y="70"/>
                                </a:lnTo>
                                <a:lnTo>
                                  <a:pt x="9140" y="70"/>
                                </a:lnTo>
                                <a:lnTo>
                                  <a:pt x="9140" y="140"/>
                                </a:lnTo>
                                <a:close/>
                                <a:moveTo>
                                  <a:pt x="9140" y="6900"/>
                                </a:moveTo>
                                <a:lnTo>
                                  <a:pt x="9140" y="70"/>
                                </a:lnTo>
                                <a:lnTo>
                                  <a:pt x="9210" y="140"/>
                                </a:lnTo>
                                <a:lnTo>
                                  <a:pt x="9280" y="140"/>
                                </a:lnTo>
                                <a:lnTo>
                                  <a:pt x="9280" y="6830"/>
                                </a:lnTo>
                                <a:lnTo>
                                  <a:pt x="9210" y="6830"/>
                                </a:lnTo>
                                <a:lnTo>
                                  <a:pt x="9140" y="6900"/>
                                </a:lnTo>
                                <a:close/>
                                <a:moveTo>
                                  <a:pt x="9280" y="140"/>
                                </a:moveTo>
                                <a:lnTo>
                                  <a:pt x="9210" y="140"/>
                                </a:lnTo>
                                <a:lnTo>
                                  <a:pt x="9140" y="70"/>
                                </a:lnTo>
                                <a:lnTo>
                                  <a:pt x="9280" y="70"/>
                                </a:lnTo>
                                <a:lnTo>
                                  <a:pt x="9280" y="140"/>
                                </a:lnTo>
                                <a:close/>
                                <a:moveTo>
                                  <a:pt x="140" y="6900"/>
                                </a:moveTo>
                                <a:lnTo>
                                  <a:pt x="70" y="6830"/>
                                </a:lnTo>
                                <a:lnTo>
                                  <a:pt x="140" y="6830"/>
                                </a:lnTo>
                                <a:lnTo>
                                  <a:pt x="140" y="6900"/>
                                </a:lnTo>
                                <a:close/>
                                <a:moveTo>
                                  <a:pt x="9140" y="6900"/>
                                </a:moveTo>
                                <a:lnTo>
                                  <a:pt x="140" y="6900"/>
                                </a:lnTo>
                                <a:lnTo>
                                  <a:pt x="140" y="6830"/>
                                </a:lnTo>
                                <a:lnTo>
                                  <a:pt x="9140" y="6830"/>
                                </a:lnTo>
                                <a:lnTo>
                                  <a:pt x="9140" y="6900"/>
                                </a:lnTo>
                                <a:close/>
                                <a:moveTo>
                                  <a:pt x="9280" y="6900"/>
                                </a:moveTo>
                                <a:lnTo>
                                  <a:pt x="9140" y="6900"/>
                                </a:lnTo>
                                <a:lnTo>
                                  <a:pt x="9210" y="6830"/>
                                </a:lnTo>
                                <a:lnTo>
                                  <a:pt x="9280" y="6830"/>
                                </a:lnTo>
                                <a:lnTo>
                                  <a:pt x="9280" y="6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8" o:spid="_x0000_s1026" o:spt="203" style="position:absolute;left:0pt;margin-left:72.35pt;margin-top:11.9pt;height:356.1pt;width:471.1pt;mso-position-horizontal-relative:page;mso-wrap-distance-bottom:0pt;mso-wrap-distance-top:0pt;z-index:-251604992;mso-width-relative:page;mso-height-relative:page;" coordorigin="1447,238" coordsize="9422,7122" o:gfxdata="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LmzwAL8AAAClAQAAGQAAAGRy&#10;cy9fcmVscy9lMm9Eb2MueG1sLnJlbHO9kMGKwjAQhu8L+w5h7tu0PSyymPYigldxH2BIpmmwmYQk&#10;ir69gWVBQfDmcWb4v/9j1uPFL+JMKbvACrqmBUGsg3FsFfwetl8rELkgG1wCk4IrZRiHz4/1nhYs&#10;NZRnF7OoFM4K5lLij5RZz+QxNyES18sUksdSx2RlRH1ES7Jv22+Z7hkwPDDFzihIO9ODOFxjbX7N&#10;DtPkNG2CPnni8qRCOl+7KxCTpaLAk3H4t+ybyBbkc4fuPQ7dv4N8eO5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">
                <o:lock v:ext="edit" aspectratio="f"/>
                <v:shape id="图片 49" o:spid="_x0000_s1026" o:spt="75" type="#_x0000_t75" style="position:absolute;left:1447;top:238;height:7122;width:9422;" filled="f" o:preferrelative="t" stroked="f" coordsize="21600,21600" o:gfxdata="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dqQ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o:title=""/>
                  <o:lock v:ext="edit" aspectratio="t"/>
                </v:shape>
                <v:shape id="图片 50" o:spid="_x0000_s1026" o:spt="75" type="#_x0000_t75" style="position:absolute;left:1728;top:429;height:6692;width:8856;" filled="f" o:preferrelative="t" stroked="f" coordsize="21600,21600" o:gfxdata="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g1T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2" o:title=""/>
                  <o:lock v:ext="edit" aspectratio="t"/>
                </v:shape>
                <v:shape id="任意多边形 51" o:spid="_x0000_s1026" o:spt="100" style="position:absolute;left:1516;top:290;height:6970;width:9280;" fillcolor="#FFFFFF" filled="t" stroked="f" coordsize="9280,6970" o:gfxdata="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6ZrVvQAA&#10;ANsAAAAPAAAAAAAAAAEAIAAAACIAAABkcnMvZG93bnJldi54bWxQSwECFAAUAAAACACHTuJAMy8F&#10;njsAAAA5AAAAEAAAAAAAAAABACAAAAAMAQAAZHJzL3NoYXBleG1sLnhtbFBLBQYAAAAABgAGAFsB&#10;AAC2AwAAAAA=&#10;" path="m9280,6970l0,6970,0,0,9280,0,9280,70,140,70,70,140,140,140,140,6830,70,6830,140,6900,9280,6900,9280,6970xm140,140l70,140,140,70,140,140xm9140,140l140,140,140,70,9140,70,9140,140xm9140,6900l9140,70,9210,140,9280,140,9280,6830,9210,6830,9140,6900xm9280,140l9210,140,9140,70,9280,70,9280,140xm140,6900l70,6830,140,6830,140,6900xm9140,6900l140,6900,140,6830,9140,6830,9140,6900xm9280,6900l9140,6900,9210,6830,9280,6830,9280,6900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before="153"/>
        <w:ind w:left="1397" w:right="1388" w:firstLine="0"/>
        <w:jc w:val="center"/>
        <w:rPr>
          <w:sz w:val="20"/>
        </w:rPr>
      </w:pPr>
      <w:r>
        <w:rPr>
          <w:rFonts w:hint="default" w:ascii="宋体" w:hAnsi="宋体" w:eastAsia="宋体" w:cs="宋体"/>
          <w:sz w:val="20"/>
        </w:rPr>
        <w:t>气囊模块在模型3或X中可能有所不同</w:t>
      </w:r>
    </w:p>
    <w:p>
      <w:pPr>
        <w:pStyle w:val="8"/>
        <w:rPr>
          <w:sz w:val="22"/>
        </w:rPr>
      </w:pPr>
    </w:p>
    <w:p>
      <w:pPr>
        <w:pStyle w:val="8"/>
        <w:rPr>
          <w:sz w:val="22"/>
        </w:rPr>
      </w:pPr>
    </w:p>
    <w:p>
      <w:pPr>
        <w:pStyle w:val="8"/>
        <w:rPr>
          <w:sz w:val="22"/>
        </w:rPr>
      </w:pPr>
    </w:p>
    <w:p>
      <w:pPr>
        <w:pStyle w:val="8"/>
        <w:rPr>
          <w:sz w:val="22"/>
        </w:rPr>
      </w:pPr>
    </w:p>
    <w:p>
      <w:pPr>
        <w:pStyle w:val="8"/>
        <w:rPr>
          <w:sz w:val="22"/>
        </w:rPr>
      </w:pPr>
    </w:p>
    <w:p>
      <w:pPr>
        <w:pStyle w:val="8"/>
        <w:rPr>
          <w:sz w:val="22"/>
        </w:rPr>
      </w:pPr>
    </w:p>
    <w:p>
      <w:pPr>
        <w:pStyle w:val="8"/>
        <w:spacing w:before="9"/>
        <w:rPr>
          <w:sz w:val="23"/>
        </w:rPr>
      </w:pPr>
    </w:p>
    <w:p>
      <w:pPr>
        <w:pStyle w:val="8"/>
        <w:spacing w:line="273" w:lineRule="auto"/>
        <w:ind w:left="1416" w:right="1804"/>
      </w:pPr>
      <w:r>
        <w:rPr>
          <w:rFonts w:hint="default" w:ascii="宋体" w:hAnsi="宋体" w:eastAsia="宋体" w:cs="宋体"/>
        </w:rPr>
        <w:t>在某些情况下，您必须取出SRS模块并在工作台上完成工作。 下面的pinout将非常有帮助。</w:t>
      </w:r>
    </w:p>
    <w:p>
      <w:pPr>
        <w:spacing w:after="0" w:line="273" w:lineRule="auto"/>
        <w:sectPr>
          <w:footerReference r:id="rId7" w:type="default"/>
          <w:pgSz w:w="11910" w:h="16840"/>
          <w:pgMar w:top="1340" w:right="0" w:bottom="1280" w:left="0" w:header="498" w:footer="1080" w:gutter="0"/>
          <w:pgNumType w:start="30"/>
        </w:sect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10"/>
        <w:rPr>
          <w:rFonts w:ascii="Times New Roman"/>
          <w:sz w:val="13"/>
        </w:rPr>
      </w:pPr>
    </w:p>
    <w:p>
      <w:pPr>
        <w:pStyle w:val="8"/>
        <w:ind w:left="99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55385" cy="2828925"/>
            <wp:effectExtent l="0" t="0" r="0" b="0"/>
            <wp:docPr id="5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3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921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8"/>
        <w:rPr>
          <w:rFonts w:ascii="Times New Roman"/>
          <w:sz w:val="23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899795</wp:posOffset>
            </wp:positionH>
            <wp:positionV relativeFrom="paragraph">
              <wp:posOffset>197485</wp:posOffset>
            </wp:positionV>
            <wp:extent cx="5636260" cy="3562985"/>
            <wp:effectExtent l="0" t="0" r="2540" b="3175"/>
            <wp:wrapTopAndBottom/>
            <wp:docPr id="53" name="image34.jpeg" descr="C:\Users\Administrator\Desktop\图片1.jp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4.jpeg" descr="C:\Users\Administrator\Desktop\图片1.jpg图片1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3562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3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rFonts w:ascii="Times New Roman"/>
          <w:sz w:val="20"/>
        </w:rPr>
      </w:pPr>
    </w:p>
    <w:p>
      <w:pPr>
        <w:pStyle w:val="8"/>
        <w:spacing w:before="1"/>
        <w:rPr>
          <w:rFonts w:ascii="Times New Roman"/>
          <w:sz w:val="24"/>
        </w:rPr>
      </w:pPr>
    </w:p>
    <w:p>
      <w:pPr>
        <w:pStyle w:val="6"/>
        <w:spacing w:line="273" w:lineRule="auto"/>
        <w:ind w:right="1962"/>
        <w:jc w:val="left"/>
      </w:pPr>
      <w:bookmarkStart w:id="32" w:name="How to use the Tsla PRO  with TESLA Mode"/>
      <w:bookmarkEnd w:id="32"/>
      <w:r>
        <w:rPr>
          <w:rFonts w:hint="default" w:ascii="宋体" w:hAnsi="宋体" w:eastAsia="宋体" w:cs="宋体"/>
        </w:rPr>
        <w:t>使用T</w:t>
      </w:r>
      <w:r>
        <w:rPr>
          <w:rFonts w:hint="eastAsia" w:ascii="宋体" w:hAnsi="宋体" w:eastAsia="宋体" w:cs="宋体"/>
          <w:lang w:val="en-US" w:eastAsia="zh-CN"/>
        </w:rPr>
        <w:t>SLA PRO</w:t>
      </w:r>
      <w:r>
        <w:rPr>
          <w:rFonts w:hint="default" w:ascii="宋体" w:hAnsi="宋体" w:eastAsia="宋体" w:cs="宋体"/>
        </w:rPr>
        <w:t>与TESLA</w:t>
      </w:r>
      <w:r>
        <w:rPr>
          <w:rFonts w:hint="eastAsia" w:ascii="宋体" w:hAnsi="宋体" w:eastAsia="宋体" w:cs="宋体"/>
          <w:lang w:val="en-US" w:eastAsia="zh-CN"/>
        </w:rPr>
        <w:t xml:space="preserve"> MODEL </w:t>
      </w:r>
      <w:r>
        <w:rPr>
          <w:rFonts w:hint="default" w:ascii="宋体" w:hAnsi="宋体" w:eastAsia="宋体" w:cs="宋体"/>
        </w:rPr>
        <w:t>3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default" w:ascii="宋体" w:hAnsi="宋体" w:eastAsia="宋体" w:cs="宋体"/>
        </w:rPr>
        <w:t>X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default" w:ascii="宋体" w:hAnsi="宋体" w:eastAsia="宋体" w:cs="宋体"/>
        </w:rPr>
        <w:t>博世气囊模块擦除碰撞</w:t>
      </w:r>
    </w:p>
    <w:p>
      <w:pPr>
        <w:pStyle w:val="8"/>
        <w:rPr>
          <w:sz w:val="36"/>
        </w:rPr>
      </w:pPr>
    </w:p>
    <w:p>
      <w:pPr>
        <w:pStyle w:val="8"/>
        <w:spacing w:before="275" w:line="273" w:lineRule="auto"/>
        <w:ind w:left="1416" w:right="1436"/>
        <w:jc w:val="both"/>
      </w:pPr>
      <w:r>
        <w:rPr>
          <w:rFonts w:hint="default" w:ascii="宋体" w:hAnsi="宋体" w:eastAsia="宋体" w:cs="宋体"/>
        </w:rPr>
        <w:t>与所有汽车类似，一旦一个气囊被部署，无论是通过车辆的传感器故障或碰撞，大多数制造商建议更换它们。 更换气囊可以确保司机的车辆保持道路合法，对司机和乘客都是安全的。</w:t>
      </w:r>
    </w:p>
    <w:p>
      <w:pPr>
        <w:pStyle w:val="8"/>
        <w:spacing w:before="162" w:line="276" w:lineRule="auto"/>
        <w:ind w:left="1416" w:right="1344"/>
        <w:jc w:val="both"/>
      </w:pPr>
      <w:r>
        <w:rPr>
          <w:rFonts w:hint="default" w:ascii="宋体" w:hAnsi="宋体" w:eastAsia="宋体" w:cs="宋体"/>
        </w:rPr>
        <w:t>然而，单独更换气囊往往是不够的，当部署时，气囊会绊倒传感器和弹簧，这些通常必须在袋子旁边更换。 这些辅助部件可以大大提高气囊更换的成本。</w:t>
      </w:r>
    </w:p>
    <w:p>
      <w:pPr>
        <w:pStyle w:val="8"/>
        <w:rPr>
          <w:sz w:val="32"/>
        </w:rPr>
      </w:pPr>
    </w:p>
    <w:p>
      <w:pPr>
        <w:pStyle w:val="8"/>
        <w:spacing w:before="8"/>
        <w:rPr>
          <w:sz w:val="27"/>
        </w:rPr>
      </w:pPr>
    </w:p>
    <w:p>
      <w:pPr>
        <w:pStyle w:val="8"/>
        <w:spacing w:line="273" w:lineRule="auto"/>
        <w:ind w:left="1416" w:right="1590"/>
        <w:jc w:val="both"/>
      </w:pPr>
      <w:r>
        <w:rPr>
          <w:rFonts w:hint="default" w:ascii="宋体" w:hAnsi="宋体" w:eastAsia="宋体" w:cs="宋体"/>
        </w:rPr>
        <w:t>但有时这还不够，当你更换所有上述部件时，事实证明你需要从汽车计算机的内存中删除有关事故的信息。 现在T</w:t>
      </w:r>
      <w:r>
        <w:rPr>
          <w:rFonts w:hint="eastAsia" w:ascii="宋体" w:hAnsi="宋体" w:eastAsia="宋体" w:cs="宋体"/>
          <w:lang w:val="en-US" w:eastAsia="zh-CN"/>
        </w:rPr>
        <w:t>SLA PRO</w:t>
      </w:r>
      <w:r>
        <w:rPr>
          <w:rFonts w:hint="default" w:ascii="宋体" w:hAnsi="宋体" w:eastAsia="宋体" w:cs="宋体"/>
        </w:rPr>
        <w:t>专业工具来帮助我们。</w:t>
      </w:r>
    </w:p>
    <w:p>
      <w:pPr>
        <w:pStyle w:val="7"/>
        <w:spacing w:before="149"/>
        <w:jc w:val="both"/>
        <w:rPr>
          <w:i/>
        </w:rPr>
      </w:pPr>
      <w:bookmarkStart w:id="33" w:name="NOTICE !"/>
      <w:bookmarkEnd w:id="33"/>
      <w:r>
        <w:rPr>
          <w:rFonts w:hint="default" w:ascii="宋体" w:hAnsi="宋体" w:eastAsia="宋体" w:cs="宋体"/>
          <w:i/>
        </w:rPr>
        <w:t>注意！</w:t>
      </w:r>
    </w:p>
    <w:p>
      <w:pPr>
        <w:pStyle w:val="8"/>
        <w:spacing w:before="3"/>
        <w:rPr>
          <w:rFonts w:ascii="Arial"/>
          <w:i/>
          <w:sz w:val="14"/>
        </w:rPr>
      </w:pPr>
      <w: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895350</wp:posOffset>
                </wp:positionH>
                <wp:positionV relativeFrom="paragraph">
                  <wp:posOffset>128905</wp:posOffset>
                </wp:positionV>
                <wp:extent cx="5846445" cy="1579880"/>
                <wp:effectExtent l="0" t="0" r="5715" b="5080"/>
                <wp:wrapTopAndBottom/>
                <wp:docPr id="97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445" cy="1579880"/>
                          <a:chOff x="1410" y="203"/>
                          <a:chExt cx="9207" cy="2488"/>
                        </a:xfrm>
                      </wpg:grpSpPr>
                      <wps:wsp>
                        <wps:cNvPr id="94" name="矩形 53"/>
                        <wps:cNvSpPr/>
                        <wps:spPr>
                          <a:xfrm>
                            <a:off x="1416" y="208"/>
                            <a:ext cx="9195" cy="2477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5" name="任意多边形 54"/>
                        <wps:cNvSpPr/>
                        <wps:spPr>
                          <a:xfrm>
                            <a:off x="1410" y="203"/>
                            <a:ext cx="9207" cy="24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07" h="2488">
                                <a:moveTo>
                                  <a:pt x="9207" y="2488"/>
                                </a:moveTo>
                                <a:lnTo>
                                  <a:pt x="0" y="2488"/>
                                </a:lnTo>
                                <a:lnTo>
                                  <a:pt x="0" y="0"/>
                                </a:lnTo>
                                <a:lnTo>
                                  <a:pt x="9207" y="0"/>
                                </a:lnTo>
                                <a:lnTo>
                                  <a:pt x="9207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2476"/>
                                </a:lnTo>
                                <a:lnTo>
                                  <a:pt x="6" y="2476"/>
                                </a:lnTo>
                                <a:lnTo>
                                  <a:pt x="12" y="2482"/>
                                </a:lnTo>
                                <a:lnTo>
                                  <a:pt x="9207" y="2482"/>
                                </a:lnTo>
                                <a:lnTo>
                                  <a:pt x="9207" y="2488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9195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9195" y="6"/>
                                </a:lnTo>
                                <a:lnTo>
                                  <a:pt x="9195" y="12"/>
                                </a:lnTo>
                                <a:close/>
                                <a:moveTo>
                                  <a:pt x="9195" y="2482"/>
                                </a:moveTo>
                                <a:lnTo>
                                  <a:pt x="9195" y="6"/>
                                </a:lnTo>
                                <a:lnTo>
                                  <a:pt x="9201" y="12"/>
                                </a:lnTo>
                                <a:lnTo>
                                  <a:pt x="9207" y="12"/>
                                </a:lnTo>
                                <a:lnTo>
                                  <a:pt x="9207" y="2476"/>
                                </a:lnTo>
                                <a:lnTo>
                                  <a:pt x="9201" y="2476"/>
                                </a:lnTo>
                                <a:lnTo>
                                  <a:pt x="9195" y="2482"/>
                                </a:lnTo>
                                <a:close/>
                                <a:moveTo>
                                  <a:pt x="9207" y="12"/>
                                </a:moveTo>
                                <a:lnTo>
                                  <a:pt x="9201" y="12"/>
                                </a:lnTo>
                                <a:lnTo>
                                  <a:pt x="9195" y="6"/>
                                </a:lnTo>
                                <a:lnTo>
                                  <a:pt x="9207" y="6"/>
                                </a:lnTo>
                                <a:lnTo>
                                  <a:pt x="9207" y="12"/>
                                </a:lnTo>
                                <a:close/>
                                <a:moveTo>
                                  <a:pt x="12" y="2482"/>
                                </a:moveTo>
                                <a:lnTo>
                                  <a:pt x="6" y="2476"/>
                                </a:lnTo>
                                <a:lnTo>
                                  <a:pt x="12" y="2476"/>
                                </a:lnTo>
                                <a:lnTo>
                                  <a:pt x="12" y="2482"/>
                                </a:lnTo>
                                <a:close/>
                                <a:moveTo>
                                  <a:pt x="9195" y="2482"/>
                                </a:moveTo>
                                <a:lnTo>
                                  <a:pt x="12" y="2482"/>
                                </a:lnTo>
                                <a:lnTo>
                                  <a:pt x="12" y="2476"/>
                                </a:lnTo>
                                <a:lnTo>
                                  <a:pt x="9195" y="2476"/>
                                </a:lnTo>
                                <a:lnTo>
                                  <a:pt x="9195" y="2482"/>
                                </a:lnTo>
                                <a:close/>
                                <a:moveTo>
                                  <a:pt x="9207" y="2482"/>
                                </a:moveTo>
                                <a:lnTo>
                                  <a:pt x="9195" y="2482"/>
                                </a:lnTo>
                                <a:lnTo>
                                  <a:pt x="9201" y="2476"/>
                                </a:lnTo>
                                <a:lnTo>
                                  <a:pt x="9207" y="2476"/>
                                </a:lnTo>
                                <a:lnTo>
                                  <a:pt x="9207" y="2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6" name="文本框 55"/>
                        <wps:cNvSpPr txBox="1"/>
                        <wps:spPr>
                          <a:xfrm>
                            <a:off x="1416" y="208"/>
                            <a:ext cx="9195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rFonts w:ascii="Arial"/>
                                  <w:i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239" w:line="273" w:lineRule="auto"/>
                                <w:ind w:left="3276" w:right="241" w:hanging="2957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FFFFF"/>
                                  <w:sz w:val="28"/>
                                </w:rPr>
                                <w:t>在一些国家，在不改变气囊组件的情况下擦除数据气囊崩溃是不合法的。</w:t>
                              </w:r>
                            </w:p>
                            <w:p>
                              <w:pPr>
                                <w:spacing w:before="160"/>
                                <w:ind w:left="40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FFFFF"/>
                                  <w:sz w:val="28"/>
                                </w:rPr>
                                <w:t>因此，我们强烈建议更换汽车的整个气囊组件。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2" o:spid="_x0000_s1026" o:spt="203" style="position:absolute;left:0pt;margin-left:70.5pt;margin-top:10.15pt;height:124.4pt;width:460.35pt;mso-position-horizontal-relative:page;mso-wrap-distance-bottom:0pt;mso-wrap-distance-top:0pt;z-index:-251601920;mso-width-relative:page;mso-height-relative:page;" coordorigin="1410,203" coordsize="9207,2488" o:gfxdata="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">
                <o:lock v:ext="edit" aspectratio="f"/>
                <v:rect id="矩形 53" o:spid="_x0000_s1026" o:spt="1" style="position:absolute;left:1416;top:208;height:2477;width:9195;" fillcolor="#C00000" filled="t" stroked="f" coordsize="21600,21600" o:gfxdata="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L5yW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任意多边形 54" o:spid="_x0000_s1026" o:spt="100" style="position:absolute;left:1410;top:203;height:2488;width:9207;" fillcolor="#A00000" filled="t" stroked="f" coordsize="9207,2488" o:gfxdata="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uB3m/&#10;AAAA2wAAAA8AAAAAAAAAAQAgAAAAIgAAAGRycy9kb3ducmV2LnhtbFBLAQIUABQAAAAIAIdO4kAz&#10;LwWeOwAAADkAAAAQAAAAAAAAAAEAIAAAAA4BAABkcnMvc2hhcGV4bWwueG1sUEsFBgAAAAAGAAYA&#10;WwEAALgDAAAAAA==&#10;" path="m9207,2488l0,2488,0,0,9207,0,9207,6,12,6,6,12,12,12,12,2476,6,2476,12,2482,9207,2482,9207,2488xm12,12l6,12,12,6,12,12xm9195,12l12,12,12,6,9195,6,9195,12xm9195,2482l9195,6,9201,12,9207,12,9207,2476,9201,2476,9195,2482xm9207,12l9201,12,9195,6,9207,6,9207,12xm12,2482l6,2476,12,2476,12,2482xm9195,2482l12,2482,12,2476,9195,2476,9195,2482xm9207,2482l9195,2482,9201,2476,9207,2476,9207,2482xe">
                  <v:fill on="t" focussize="0,0"/>
                  <v:stroke on="f"/>
                  <v:imagedata o:title=""/>
                  <o:lock v:ext="edit" aspectratio="f"/>
                </v:shape>
                <v:shape id="文本框 55" o:spid="_x0000_s1026" o:spt="202" type="#_x0000_t202" style="position:absolute;left:1416;top:208;height:2477;width:9195;" filled="f" stroked="f" coordsize="21600,21600" o:gfxdata="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3zPD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0" w:lineRule="auto"/>
                          <w:rPr>
                            <w:rFonts w:ascii="Arial"/>
                            <w:i/>
                            <w:sz w:val="32"/>
                          </w:rPr>
                        </w:pPr>
                      </w:p>
                      <w:p>
                        <w:pPr>
                          <w:spacing w:before="239" w:line="273" w:lineRule="auto"/>
                          <w:ind w:left="3276" w:right="241" w:hanging="295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FFFFF"/>
                            <w:sz w:val="28"/>
                          </w:rPr>
                          <w:t>在一些国家，在不改变气囊组件的情况下擦除数据气囊崩溃是不合法的。</w:t>
                        </w:r>
                      </w:p>
                      <w:p>
                        <w:pPr>
                          <w:spacing w:before="160"/>
                          <w:ind w:left="40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FFFFF"/>
                            <w:sz w:val="28"/>
                          </w:rPr>
                          <w:t>因此，我们强烈建议更换汽车的整个气囊组件。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1957705</wp:posOffset>
                </wp:positionV>
                <wp:extent cx="5861050" cy="1562735"/>
                <wp:effectExtent l="0" t="0" r="6350" b="6985"/>
                <wp:wrapTopAndBottom/>
                <wp:docPr id="101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050" cy="1562735"/>
                          <a:chOff x="1406" y="3083"/>
                          <a:chExt cx="9230" cy="2461"/>
                        </a:xfrm>
                      </wpg:grpSpPr>
                      <wps:wsp>
                        <wps:cNvPr id="98" name="矩形 57"/>
                        <wps:cNvSpPr/>
                        <wps:spPr>
                          <a:xfrm>
                            <a:off x="1416" y="3093"/>
                            <a:ext cx="9212" cy="2441"/>
                          </a:xfrm>
                          <a:prstGeom prst="rect">
                            <a:avLst/>
                          </a:prstGeom>
                          <a:solidFill>
                            <a:srgbClr val="6E2E9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9" name="任意多边形 58"/>
                        <wps:cNvSpPr/>
                        <wps:spPr>
                          <a:xfrm>
                            <a:off x="1406" y="3083"/>
                            <a:ext cx="9230" cy="246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30" h="2461">
                                <a:moveTo>
                                  <a:pt x="9230" y="2461"/>
                                </a:moveTo>
                                <a:lnTo>
                                  <a:pt x="0" y="2461"/>
                                </a:lnTo>
                                <a:lnTo>
                                  <a:pt x="0" y="0"/>
                                </a:lnTo>
                                <a:lnTo>
                                  <a:pt x="9230" y="0"/>
                                </a:lnTo>
                                <a:lnTo>
                                  <a:pt x="9230" y="10"/>
                                </a:lnTo>
                                <a:lnTo>
                                  <a:pt x="20" y="10"/>
                                </a:lnTo>
                                <a:lnTo>
                                  <a:pt x="10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2441"/>
                                </a:lnTo>
                                <a:lnTo>
                                  <a:pt x="10" y="2441"/>
                                </a:lnTo>
                                <a:lnTo>
                                  <a:pt x="20" y="2451"/>
                                </a:lnTo>
                                <a:lnTo>
                                  <a:pt x="9230" y="2451"/>
                                </a:lnTo>
                                <a:lnTo>
                                  <a:pt x="9230" y="2461"/>
                                </a:lnTo>
                                <a:close/>
                                <a:moveTo>
                                  <a:pt x="20" y="20"/>
                                </a:moveTo>
                                <a:lnTo>
                                  <a:pt x="10" y="20"/>
                                </a:lnTo>
                                <a:lnTo>
                                  <a:pt x="20" y="10"/>
                                </a:lnTo>
                                <a:lnTo>
                                  <a:pt x="20" y="20"/>
                                </a:lnTo>
                                <a:close/>
                                <a:moveTo>
                                  <a:pt x="9210" y="20"/>
                                </a:moveTo>
                                <a:lnTo>
                                  <a:pt x="20" y="20"/>
                                </a:lnTo>
                                <a:lnTo>
                                  <a:pt x="20" y="10"/>
                                </a:lnTo>
                                <a:lnTo>
                                  <a:pt x="9210" y="10"/>
                                </a:lnTo>
                                <a:lnTo>
                                  <a:pt x="9210" y="20"/>
                                </a:lnTo>
                                <a:close/>
                                <a:moveTo>
                                  <a:pt x="9210" y="2451"/>
                                </a:moveTo>
                                <a:lnTo>
                                  <a:pt x="9210" y="10"/>
                                </a:lnTo>
                                <a:lnTo>
                                  <a:pt x="9220" y="20"/>
                                </a:lnTo>
                                <a:lnTo>
                                  <a:pt x="9230" y="20"/>
                                </a:lnTo>
                                <a:lnTo>
                                  <a:pt x="9230" y="2441"/>
                                </a:lnTo>
                                <a:lnTo>
                                  <a:pt x="9220" y="2441"/>
                                </a:lnTo>
                                <a:lnTo>
                                  <a:pt x="9210" y="2451"/>
                                </a:lnTo>
                                <a:close/>
                                <a:moveTo>
                                  <a:pt x="9230" y="20"/>
                                </a:moveTo>
                                <a:lnTo>
                                  <a:pt x="9220" y="20"/>
                                </a:lnTo>
                                <a:lnTo>
                                  <a:pt x="9210" y="10"/>
                                </a:lnTo>
                                <a:lnTo>
                                  <a:pt x="9230" y="10"/>
                                </a:lnTo>
                                <a:lnTo>
                                  <a:pt x="9230" y="20"/>
                                </a:lnTo>
                                <a:close/>
                                <a:moveTo>
                                  <a:pt x="20" y="2451"/>
                                </a:moveTo>
                                <a:lnTo>
                                  <a:pt x="10" y="2441"/>
                                </a:lnTo>
                                <a:lnTo>
                                  <a:pt x="20" y="2441"/>
                                </a:lnTo>
                                <a:lnTo>
                                  <a:pt x="20" y="2451"/>
                                </a:lnTo>
                                <a:close/>
                                <a:moveTo>
                                  <a:pt x="9210" y="2451"/>
                                </a:moveTo>
                                <a:lnTo>
                                  <a:pt x="20" y="2451"/>
                                </a:lnTo>
                                <a:lnTo>
                                  <a:pt x="20" y="2441"/>
                                </a:lnTo>
                                <a:lnTo>
                                  <a:pt x="9210" y="2441"/>
                                </a:lnTo>
                                <a:lnTo>
                                  <a:pt x="9210" y="2451"/>
                                </a:lnTo>
                                <a:close/>
                                <a:moveTo>
                                  <a:pt x="9230" y="2451"/>
                                </a:moveTo>
                                <a:lnTo>
                                  <a:pt x="9210" y="2451"/>
                                </a:lnTo>
                                <a:lnTo>
                                  <a:pt x="9220" y="2441"/>
                                </a:lnTo>
                                <a:lnTo>
                                  <a:pt x="9230" y="2441"/>
                                </a:lnTo>
                                <a:lnTo>
                                  <a:pt x="9230" y="2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6F9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0" name="文本框 59"/>
                        <wps:cNvSpPr txBox="1"/>
                        <wps:spPr>
                          <a:xfrm>
                            <a:off x="1416" y="3093"/>
                            <a:ext cx="9212" cy="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" w:line="240" w:lineRule="auto"/>
                                <w:rPr>
                                  <w:rFonts w:ascii="Arial"/>
                                  <w:i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1" w:line="273" w:lineRule="auto"/>
                                <w:ind w:left="242" w:right="193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FFFFF"/>
                                  <w:sz w:val="28"/>
                                </w:rPr>
                                <w:t>因此，在使用下面给出的方法之前，您必须确保它在您的国家是合法的。</w:t>
                              </w:r>
                            </w:p>
                            <w:p>
                              <w:pPr>
                                <w:spacing w:before="151"/>
                                <w:ind w:left="201" w:right="195" w:firstLine="0"/>
                                <w:jc w:val="center"/>
                                <w:rPr>
                                  <w:rFonts w:ascii="Arial"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i/>
                                  <w:color w:val="FFFFFF"/>
                                  <w:sz w:val="29"/>
                                </w:rPr>
                                <w:t>记住，你做任何事情都要冒自己的风险！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6" o:spid="_x0000_s1026" o:spt="203" style="position:absolute;left:0pt;margin-left:70.3pt;margin-top:154.15pt;height:123.05pt;width:461.5pt;mso-position-horizontal-relative:page;mso-wrap-distance-bottom:0pt;mso-wrap-distance-top:0pt;z-index:-251599872;mso-width-relative:page;mso-height-relative:page;" coordorigin="1406,3083" coordsize="9230,2461" o:gfxdata="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">
                <o:lock v:ext="edit" aspectratio="f"/>
                <v:rect id="矩形 57" o:spid="_x0000_s1026" o:spt="1" style="position:absolute;left:1416;top:3093;height:2441;width:9212;" fillcolor="#6E2E9F" filled="t" stroked="f" coordsize="21600,21600" o:gfxdata="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RVNz7UAAADbAAAADwAA&#10;AAAAAAABACAAAAAiAAAAZHJzL2Rvd25yZXYueG1sUEsBAhQAFAAAAAgAh07iQDMvBZ47AAAAOQAA&#10;ABAAAAAAAAAAAQAgAAAABAEAAGRycy9zaGFwZXhtbC54bWxQSwUGAAAAAAYABgBbAQAArgMAAAAA&#10;">
                  <v:fill on="t" focussize="0,0"/>
                  <v:stroke on="f"/>
                  <v:imagedata o:title=""/>
                  <o:lock v:ext="edit" aspectratio="f"/>
                </v:rect>
                <v:shape id="任意多边形 58" o:spid="_x0000_s1026" o:spt="100" style="position:absolute;left:1406;top:3083;height:2461;width:9230;" fillcolor="#416F9C" filled="t" stroked="f" coordsize="9230,2461" o:gfxdata="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qhkO/&#10;AAAA2wAAAA8AAAAAAAAAAQAgAAAAIgAAAGRycy9kb3ducmV2LnhtbFBLAQIUABQAAAAIAIdO4kAz&#10;LwWeOwAAADkAAAAQAAAAAAAAAAEAIAAAAA4BAABkcnMvc2hhcGV4bWwueG1sUEsFBgAAAAAGAAYA&#10;WwEAALgDAAAAAA==&#10;" path="m9230,2461l0,2461,0,0,9230,0,9230,10,20,10,10,20,20,20,20,2441,10,2441,20,2451,9230,2451,9230,2461xm20,20l10,20,20,10,20,20xm9210,20l20,20,20,10,9210,10,9210,20xm9210,2451l9210,10,9220,20,9230,20,9230,2441,9220,2441,9210,2451xm9230,20l9220,20,9210,10,9230,10,9230,20xm20,2451l10,2441,20,2441,20,2451xm9210,2451l20,2451,20,2441,9210,2441,9210,2451xm9230,2451l9210,2451,9220,2441,9230,2441,9230,2451xe">
                  <v:fill on="t" focussize="0,0"/>
                  <v:stroke on="f"/>
                  <v:imagedata o:title=""/>
                  <o:lock v:ext="edit" aspectratio="f"/>
                </v:shape>
                <v:shape id="文本框 59" o:spid="_x0000_s1026" o:spt="202" type="#_x0000_t202" style="position:absolute;left:1416;top:3093;height:2441;width:9212;" filled="f" stroked="f" coordsize="21600,21600" o:gfxdata="UEsDBAoAAAAAAIdO4kAAAAAAAAAAAAAAAAAEAAAAZHJzL1BLAwQUAAAACACHTuJAp4BWYr4AAADc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I/jyjE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4BWY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" w:line="240" w:lineRule="auto"/>
                          <w:rPr>
                            <w:rFonts w:ascii="Arial"/>
                            <w:i/>
                            <w:sz w:val="37"/>
                          </w:rPr>
                        </w:pPr>
                      </w:p>
                      <w:p>
                        <w:pPr>
                          <w:spacing w:before="1" w:line="273" w:lineRule="auto"/>
                          <w:ind w:left="242" w:right="193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FFFFF"/>
                            <w:sz w:val="28"/>
                          </w:rPr>
                          <w:t>因此，在使用下面给出的方法之前，您必须确保它在您的国家是合法的。</w:t>
                        </w:r>
                      </w:p>
                      <w:p>
                        <w:pPr>
                          <w:spacing w:before="151"/>
                          <w:ind w:left="201" w:right="195" w:firstLine="0"/>
                          <w:jc w:val="center"/>
                          <w:rPr>
                            <w:rFonts w:ascii="Arial"/>
                            <w:i/>
                            <w:sz w:val="29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i/>
                            <w:color w:val="FFFFFF"/>
                            <w:sz w:val="29"/>
                          </w:rPr>
                          <w:t>记住，你做任何事情都要冒自己的风险！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8"/>
        <w:spacing w:before="2"/>
        <w:rPr>
          <w:rFonts w:ascii="Arial"/>
          <w:i/>
        </w:rPr>
      </w:pPr>
    </w:p>
    <w:p>
      <w:pPr>
        <w:spacing w:after="0"/>
        <w:rPr>
          <w:rFonts w:ascii="Arial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rFonts w:ascii="Arial"/>
          <w:i/>
          <w:sz w:val="20"/>
        </w:rPr>
      </w:pPr>
    </w:p>
    <w:p>
      <w:pPr>
        <w:pStyle w:val="8"/>
        <w:spacing w:before="9"/>
        <w:rPr>
          <w:rFonts w:ascii="Arial"/>
          <w:i/>
          <w:sz w:val="23"/>
        </w:rPr>
      </w:pPr>
    </w:p>
    <w:p>
      <w:pPr>
        <w:pStyle w:val="8"/>
        <w:spacing w:before="101"/>
        <w:ind w:left="1397" w:right="3792"/>
        <w:jc w:val="center"/>
      </w:pPr>
      <w:r>
        <w:rPr>
          <w:rFonts w:hint="default" w:ascii="宋体" w:hAnsi="宋体" w:eastAsia="宋体" w:cs="宋体"/>
        </w:rPr>
        <w:t>确保你有最新版本的软件。</w:t>
      </w:r>
    </w:p>
    <w:p>
      <w:pPr>
        <w:pStyle w:val="8"/>
        <w:spacing w:before="207" w:line="273" w:lineRule="auto"/>
        <w:ind w:left="1416" w:right="1936"/>
      </w:pPr>
      <w:r>
        <w:rPr>
          <w:rFonts w:hint="default" w:ascii="宋体" w:hAnsi="宋体" w:eastAsia="宋体" w:cs="宋体"/>
        </w:rPr>
        <w:t>通过BOSCH功能转到TESLA</w:t>
      </w:r>
      <w:r>
        <w:rPr>
          <w:rFonts w:hint="eastAsia" w:ascii="宋体" w:hAnsi="宋体" w:eastAsia="宋体" w:cs="宋体"/>
          <w:lang w:val="en-US" w:eastAsia="zh-CN"/>
        </w:rPr>
        <w:t xml:space="preserve"> MODEL</w:t>
      </w:r>
      <w:r>
        <w:rPr>
          <w:rFonts w:hint="default" w:ascii="宋体" w:hAnsi="宋体" w:eastAsia="宋体" w:cs="宋体"/>
        </w:rPr>
        <w:t>3或X-SDM，然后单击：</w:t>
      </w:r>
    </w:p>
    <w:p>
      <w:pPr>
        <w:pStyle w:val="14"/>
        <w:numPr>
          <w:ilvl w:val="1"/>
          <w:numId w:val="3"/>
        </w:numPr>
        <w:tabs>
          <w:tab w:val="left" w:pos="2379"/>
        </w:tabs>
        <w:spacing w:before="156" w:after="0" w:line="240" w:lineRule="auto"/>
        <w:ind w:left="2378" w:right="0" w:hanging="255"/>
        <w:jc w:val="left"/>
        <w:rPr>
          <w:sz w:val="24"/>
        </w:rPr>
      </w:pPr>
      <w:r>
        <w:rPr>
          <w:rFonts w:hint="default" w:ascii="宋体" w:hAnsi="宋体" w:eastAsia="宋体" w:cs="宋体"/>
          <w:sz w:val="24"/>
        </w:rPr>
        <w:t>阅读识别</w:t>
      </w:r>
    </w:p>
    <w:p>
      <w:pPr>
        <w:pStyle w:val="14"/>
        <w:numPr>
          <w:ilvl w:val="1"/>
          <w:numId w:val="3"/>
        </w:numPr>
        <w:tabs>
          <w:tab w:val="left" w:pos="2379"/>
        </w:tabs>
        <w:spacing w:before="199" w:after="0" w:line="240" w:lineRule="auto"/>
        <w:ind w:left="2378" w:right="0" w:hanging="255"/>
        <w:jc w:val="left"/>
        <w:rPr>
          <w:sz w:val="24"/>
        </w:rPr>
      </w:pPr>
      <w:r>
        <w:rPr>
          <w:rFonts w:hint="default" w:ascii="宋体" w:hAnsi="宋体" w:eastAsia="宋体" w:cs="宋体"/>
          <w:sz w:val="24"/>
        </w:rPr>
        <w:t>崩溃后解锁EEPROM</w:t>
      </w:r>
    </w:p>
    <w:p>
      <w:pPr>
        <w:pStyle w:val="14"/>
        <w:numPr>
          <w:ilvl w:val="1"/>
          <w:numId w:val="3"/>
        </w:numPr>
        <w:tabs>
          <w:tab w:val="left" w:pos="2379"/>
        </w:tabs>
        <w:spacing w:before="201" w:after="0" w:line="240" w:lineRule="auto"/>
        <w:ind w:left="2378" w:right="0" w:hanging="255"/>
        <w:jc w:val="left"/>
        <w:rPr>
          <w:sz w:val="24"/>
        </w:rPr>
      </w:pPr>
      <w:r>
        <w:rPr>
          <w:rFonts w:hint="default" w:ascii="宋体" w:hAnsi="宋体" w:eastAsia="宋体" w:cs="宋体"/>
          <w:sz w:val="24"/>
        </w:rPr>
        <w:t>读EEPROM</w:t>
      </w:r>
    </w:p>
    <w:p>
      <w:pPr>
        <w:spacing w:before="197"/>
        <w:ind w:left="1397" w:right="3711" w:firstLine="0"/>
        <w:jc w:val="center"/>
        <w:rPr>
          <w:sz w:val="24"/>
        </w:rPr>
      </w:pPr>
      <w:r>
        <w:rPr>
          <w:rFonts w:hint="default" w:ascii="宋体" w:hAnsi="宋体" w:eastAsia="宋体" w:cs="宋体"/>
          <w:sz w:val="24"/>
        </w:rPr>
        <w:t>单击顶部选项卡“内存转储”</w:t>
      </w:r>
    </w:p>
    <w:p>
      <w:pPr>
        <w:pStyle w:val="8"/>
        <w:rPr>
          <w:sz w:val="30"/>
        </w:rPr>
      </w:pPr>
    </w:p>
    <w:p>
      <w:pPr>
        <w:tabs>
          <w:tab w:val="left" w:pos="8930"/>
        </w:tabs>
        <w:spacing w:before="0" w:line="264" w:lineRule="auto"/>
        <w:ind w:left="3252" w:right="1807" w:hanging="420"/>
        <w:jc w:val="left"/>
        <w:rPr>
          <w:sz w:val="24"/>
        </w:rPr>
      </w:pPr>
      <w:r>
        <w:drawing>
          <wp:anchor distT="0" distB="0" distL="0" distR="0" simplePos="0" relativeHeight="250598400" behindDoc="1" locked="0" layoutInCell="1" allowOverlap="1">
            <wp:simplePos x="0" y="0"/>
            <wp:positionH relativeFrom="page">
              <wp:posOffset>5419725</wp:posOffset>
            </wp:positionH>
            <wp:positionV relativeFrom="paragraph">
              <wp:posOffset>-74930</wp:posOffset>
            </wp:positionV>
            <wp:extent cx="190500" cy="190500"/>
            <wp:effectExtent l="0" t="0" r="0" b="0"/>
            <wp:wrapNone/>
            <wp:docPr id="5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5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82" cy="19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</w:rPr>
        <w:t>当您看到HEX编辑器时，请单击符号</w:t>
      </w:r>
      <w:r>
        <w:rPr>
          <w:sz w:val="24"/>
        </w:rPr>
        <w:tab/>
      </w:r>
      <w:r>
        <w:rPr>
          <w:rFonts w:hint="default" w:ascii="宋体" w:hAnsi="宋体" w:eastAsia="宋体" w:cs="宋体"/>
          <w:sz w:val="24"/>
        </w:rPr>
        <w:t>将EEPROM内存的原始内容保存到*。 BIN文件以防万一。</w:t>
      </w:r>
    </w:p>
    <w:p>
      <w:pPr>
        <w:pStyle w:val="14"/>
        <w:numPr>
          <w:ilvl w:val="1"/>
          <w:numId w:val="3"/>
        </w:numPr>
        <w:tabs>
          <w:tab w:val="left" w:pos="2376"/>
        </w:tabs>
        <w:spacing w:before="176" w:after="0" w:line="240" w:lineRule="auto"/>
        <w:ind w:left="2376" w:right="0" w:hanging="360"/>
        <w:jc w:val="left"/>
        <w:rPr>
          <w:sz w:val="24"/>
        </w:rPr>
      </w:pPr>
      <w:r>
        <w:rPr>
          <w:rFonts w:hint="default" w:ascii="宋体" w:hAnsi="宋体" w:eastAsia="宋体" w:cs="宋体"/>
          <w:sz w:val="24"/>
        </w:rPr>
        <w:t>现在您可以从安全气囊模块擦除碰撞记录。</w:t>
      </w:r>
    </w:p>
    <w:p>
      <w:pPr>
        <w:pStyle w:val="14"/>
        <w:numPr>
          <w:ilvl w:val="1"/>
          <w:numId w:val="3"/>
        </w:numPr>
        <w:tabs>
          <w:tab w:val="left" w:pos="2376"/>
        </w:tabs>
        <w:spacing w:before="40" w:after="0" w:line="240" w:lineRule="auto"/>
        <w:ind w:left="2376" w:right="0" w:hanging="360"/>
        <w:jc w:val="left"/>
        <w:rPr>
          <w:sz w:val="24"/>
        </w:rPr>
      </w:pPr>
      <w:r>
        <w:rPr>
          <w:rFonts w:hint="default" w:ascii="宋体" w:hAnsi="宋体" w:eastAsia="宋体" w:cs="宋体"/>
          <w:w w:val="115"/>
          <w:sz w:val="24"/>
        </w:rPr>
        <w:t>擦除崩溃-直接</w:t>
      </w:r>
    </w:p>
    <w:p>
      <w:pPr>
        <w:pStyle w:val="14"/>
        <w:numPr>
          <w:ilvl w:val="1"/>
          <w:numId w:val="3"/>
        </w:numPr>
        <w:tabs>
          <w:tab w:val="left" w:pos="2376"/>
        </w:tabs>
        <w:spacing w:before="38" w:after="0" w:line="240" w:lineRule="auto"/>
        <w:ind w:left="2376" w:right="0" w:hanging="360"/>
        <w:jc w:val="left"/>
        <w:rPr>
          <w:sz w:val="24"/>
        </w:rPr>
      </w:pPr>
      <w:r>
        <w:rPr>
          <w:rFonts w:hint="default" w:ascii="宋体" w:hAnsi="宋体" w:eastAsia="宋体" w:cs="宋体"/>
          <w:sz w:val="24"/>
        </w:rPr>
        <w:t>写修改</w:t>
      </w:r>
    </w:p>
    <w:p>
      <w:pPr>
        <w:pStyle w:val="14"/>
        <w:numPr>
          <w:ilvl w:val="1"/>
          <w:numId w:val="3"/>
        </w:numPr>
        <w:tabs>
          <w:tab w:val="left" w:pos="2376"/>
        </w:tabs>
        <w:spacing w:before="38" w:after="0" w:line="240" w:lineRule="auto"/>
        <w:ind w:left="2376" w:right="0" w:hanging="360"/>
        <w:jc w:val="left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059737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987425</wp:posOffset>
                </wp:positionV>
                <wp:extent cx="5201920" cy="432435"/>
                <wp:effectExtent l="0" t="0" r="0" b="0"/>
                <wp:wrapNone/>
                <wp:docPr id="6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92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spacing w:before="1"/>
                            </w:pPr>
                            <w:r>
                              <w:rPr>
                                <w:rFonts w:hint="default" w:ascii="宋体" w:hAnsi="宋体" w:eastAsia="宋体" w:cs="宋体"/>
                              </w:rPr>
                              <w:t>读取EEPROM函数后，打开十六进制编辑器大小写并保存</w:t>
                            </w:r>
                          </w:p>
                          <w:p>
                            <w:pPr>
                              <w:pStyle w:val="8"/>
                              <w:spacing w:before="45"/>
                            </w:pPr>
                            <w:r>
                              <w:rPr>
                                <w:rFonts w:hint="default" w:ascii="宋体" w:hAnsi="宋体" w:eastAsia="宋体" w:cs="宋体"/>
                              </w:rPr>
                              <w:t>按钮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70.8pt;margin-top:77.75pt;height:34.05pt;width:409.6pt;mso-position-horizontal-relative:page;z-index:-252719104;mso-width-relative:page;mso-height-relative:page;" filled="f" stroked="f" coordsize="21600,21600" o:gfxdata="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NKJw+PYAAAACwEAAA8AAAAAAAAAAQAgAAAAIgAAAGRycy9kb3ducmV2LnhtbFBLAQIU&#10;ABQAAAAIAIdO4kCrvnY4ugEAAHM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8"/>
                        <w:spacing w:before="1"/>
                      </w:pPr>
                      <w:r>
                        <w:rPr>
                          <w:rFonts w:hint="default" w:ascii="宋体" w:hAnsi="宋体" w:eastAsia="宋体" w:cs="宋体"/>
                        </w:rPr>
                        <w:t>读取EEPROM函数后，打开十六进制编辑器大小写并保存</w:t>
                      </w:r>
                    </w:p>
                    <w:p>
                      <w:pPr>
                        <w:pStyle w:val="8"/>
                        <w:spacing w:before="45"/>
                      </w:pPr>
                      <w:r>
                        <w:rPr>
                          <w:rFonts w:hint="default" w:ascii="宋体" w:hAnsi="宋体" w:eastAsia="宋体" w:cs="宋体"/>
                        </w:rPr>
                        <w:t>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宋体" w:hAnsi="宋体" w:eastAsia="宋体" w:cs="宋体"/>
          <w:sz w:val="24"/>
        </w:rPr>
        <w:t>最后请清除DTC</w:t>
      </w:r>
    </w:p>
    <w:p>
      <w:pPr>
        <w:pStyle w:val="8"/>
        <w:spacing w:before="7"/>
        <w:rPr>
          <w:sz w:val="24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201930</wp:posOffset>
            </wp:positionV>
            <wp:extent cx="5603875" cy="4588510"/>
            <wp:effectExtent l="0" t="0" r="0" b="0"/>
            <wp:wrapTopAndBottom/>
            <wp:docPr id="5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6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801" cy="458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rPr>
          <w:sz w:val="20"/>
        </w:rPr>
      </w:pPr>
    </w:p>
    <w:p>
      <w:pPr>
        <w:pStyle w:val="8"/>
        <w:rPr>
          <w:sz w:val="20"/>
        </w:rPr>
      </w:pPr>
    </w:p>
    <w:p>
      <w:pPr>
        <w:pStyle w:val="2"/>
      </w:pP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31115</wp:posOffset>
                </wp:positionV>
                <wp:extent cx="111125" cy="732790"/>
                <wp:effectExtent l="0" t="0" r="10795" b="13970"/>
                <wp:wrapNone/>
                <wp:docPr id="102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" cy="73279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1" o:spid="_x0000_s1026" o:spt="1" style="position:absolute;left:0pt;margin-left:0pt;margin-top:2.45pt;height:57.7pt;width:8.75pt;mso-position-horizontal-relative:page;z-index:251721728;mso-width-relative:page;mso-height-relative:page;" fillcolor="#FF0000" filled="t" stroked="f" coordsize="21600,21600" o:gfxdata="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visRu&#10;0wAAAAUBAAAPAAAAAAAAAAEAIAAAACIAAABkcnMvZG93bnJldi54bWxQSwECFAAUAAAACACHTuJA&#10;CnTF7rQBAABhAwAADgAAAAAAAAABACAAAAAiAQAAZHJzL2Uyb0RvYy54bWxQSwUGAAAAAAYABgBZ&#10;AQAASA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bookmarkStart w:id="34" w:name="_bookmark14"/>
      <w:bookmarkEnd w:id="34"/>
      <w:bookmarkStart w:id="35" w:name="Adding and learning keys (key-fob)"/>
      <w:bookmarkEnd w:id="35"/>
      <w:r>
        <w:rPr>
          <w:rFonts w:hint="default" w:ascii="宋体" w:hAnsi="宋体" w:eastAsia="宋体" w:cs="宋体"/>
          <w:color w:val="2C74B5"/>
        </w:rPr>
        <w:t>添加和学习密钥(key-fob)</w:t>
      </w:r>
    </w:p>
    <w:p>
      <w:pPr>
        <w:pStyle w:val="8"/>
        <w:spacing w:before="2"/>
        <w:rPr>
          <w:sz w:val="53"/>
        </w:rPr>
      </w:pPr>
    </w:p>
    <w:p>
      <w:pPr>
        <w:pStyle w:val="8"/>
        <w:spacing w:line="273" w:lineRule="auto"/>
        <w:ind w:left="1416" w:right="2030"/>
      </w:pPr>
      <w:r>
        <w:rPr>
          <w:rFonts w:hint="default" w:ascii="宋体" w:hAnsi="宋体" w:eastAsia="宋体" w:cs="宋体"/>
        </w:rPr>
        <w:t>若要添加或学习密钥，请按照程序对话框中的说明操作。</w:t>
      </w:r>
    </w:p>
    <w:p>
      <w:pPr>
        <w:pStyle w:val="8"/>
        <w:rPr>
          <w:sz w:val="20"/>
        </w:rPr>
      </w:pPr>
    </w:p>
    <w:p>
      <w:pPr>
        <w:pStyle w:val="8"/>
        <w:spacing w:before="8"/>
        <w:rPr>
          <w:sz w:val="17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432435</wp:posOffset>
            </wp:positionH>
            <wp:positionV relativeFrom="paragraph">
              <wp:posOffset>152400</wp:posOffset>
            </wp:positionV>
            <wp:extent cx="6659880" cy="5638800"/>
            <wp:effectExtent l="0" t="0" r="0" b="0"/>
            <wp:wrapTopAndBottom/>
            <wp:docPr id="5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7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1340" w:right="0" w:bottom="1280" w:left="0" w:header="498" w:footer="1080" w:gutter="0"/>
        </w:sectPr>
      </w:pPr>
    </w:p>
    <w:p>
      <w:pPr>
        <w:pStyle w:val="8"/>
        <w:spacing w:before="101"/>
        <w:ind w:right="1441" w:firstLine="3640" w:firstLineChars="1300"/>
        <w:jc w:val="both"/>
      </w:pPr>
      <w:r>
        <w:rPr>
          <w:rFonts w:hint="default" w:ascii="宋体" w:hAnsi="宋体" w:eastAsia="宋体" w:cs="宋体"/>
        </w:rPr>
        <w:t>点击HELP按钮获取编程过程</w:t>
      </w:r>
    </w:p>
    <w:p>
      <w:pPr>
        <w:pStyle w:val="8"/>
        <w:spacing w:before="2"/>
        <w:rPr>
          <w:sz w:val="2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772160</wp:posOffset>
            </wp:positionH>
            <wp:positionV relativeFrom="paragraph">
              <wp:posOffset>184150</wp:posOffset>
            </wp:positionV>
            <wp:extent cx="6076950" cy="5145405"/>
            <wp:effectExtent l="0" t="0" r="0" b="0"/>
            <wp:wrapTopAndBottom/>
            <wp:docPr id="6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8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637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  <w:rPr>
          <w:sz w:val="20"/>
        </w:rPr>
      </w:pPr>
    </w:p>
    <w:p>
      <w:pPr>
        <w:pStyle w:val="8"/>
        <w:spacing w:before="4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top="1340" w:right="0" w:bottom="1280" w:left="0" w:header="498" w:footer="1080" w:gutter="0"/>
        </w:sectPr>
      </w:pPr>
      <w: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90170</wp:posOffset>
                </wp:positionH>
                <wp:positionV relativeFrom="paragraph">
                  <wp:posOffset>1270</wp:posOffset>
                </wp:positionV>
                <wp:extent cx="7354570" cy="3074035"/>
                <wp:effectExtent l="0" t="0" r="8255" b="0"/>
                <wp:wrapTopAndBottom/>
                <wp:docPr id="106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4570" cy="3074035"/>
                          <a:chOff x="142" y="142"/>
                          <a:chExt cx="11582" cy="4841"/>
                        </a:xfrm>
                      </wpg:grpSpPr>
                      <wps:wsp>
                        <wps:cNvPr id="103" name="矩形 63"/>
                        <wps:cNvSpPr/>
                        <wps:spPr>
                          <a:xfrm>
                            <a:off x="148" y="185"/>
                            <a:ext cx="11571" cy="4356"/>
                          </a:xfrm>
                          <a:prstGeom prst="rect">
                            <a:avLst/>
                          </a:prstGeom>
                          <a:solidFill>
                            <a:srgbClr val="0D0D0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4" name="任意多边形 64"/>
                        <wps:cNvSpPr/>
                        <wps:spPr>
                          <a:xfrm>
                            <a:off x="142" y="179"/>
                            <a:ext cx="11582" cy="436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1582" h="4369">
                                <a:moveTo>
                                  <a:pt x="11582" y="4369"/>
                                </a:moveTo>
                                <a:lnTo>
                                  <a:pt x="0" y="4369"/>
                                </a:lnTo>
                                <a:lnTo>
                                  <a:pt x="0" y="0"/>
                                </a:lnTo>
                                <a:lnTo>
                                  <a:pt x="11582" y="0"/>
                                </a:lnTo>
                                <a:lnTo>
                                  <a:pt x="11582" y="6"/>
                                </a:lnTo>
                                <a:lnTo>
                                  <a:pt x="12" y="6"/>
                                </a:lnTo>
                                <a:lnTo>
                                  <a:pt x="6" y="12"/>
                                </a:lnTo>
                                <a:lnTo>
                                  <a:pt x="12" y="12"/>
                                </a:lnTo>
                                <a:lnTo>
                                  <a:pt x="12" y="4357"/>
                                </a:lnTo>
                                <a:lnTo>
                                  <a:pt x="6" y="4357"/>
                                </a:lnTo>
                                <a:lnTo>
                                  <a:pt x="12" y="4363"/>
                                </a:lnTo>
                                <a:lnTo>
                                  <a:pt x="11582" y="4363"/>
                                </a:lnTo>
                                <a:lnTo>
                                  <a:pt x="11582" y="4369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6" y="12"/>
                                </a:lnTo>
                                <a:lnTo>
                                  <a:pt x="12" y="6"/>
                                </a:lnTo>
                                <a:lnTo>
                                  <a:pt x="12" y="12"/>
                                </a:lnTo>
                                <a:close/>
                                <a:moveTo>
                                  <a:pt x="11570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6"/>
                                </a:lnTo>
                                <a:lnTo>
                                  <a:pt x="11570" y="6"/>
                                </a:lnTo>
                                <a:lnTo>
                                  <a:pt x="11570" y="12"/>
                                </a:lnTo>
                                <a:close/>
                                <a:moveTo>
                                  <a:pt x="11570" y="4363"/>
                                </a:moveTo>
                                <a:lnTo>
                                  <a:pt x="11570" y="6"/>
                                </a:lnTo>
                                <a:lnTo>
                                  <a:pt x="11576" y="12"/>
                                </a:lnTo>
                                <a:lnTo>
                                  <a:pt x="11582" y="12"/>
                                </a:lnTo>
                                <a:lnTo>
                                  <a:pt x="11582" y="4357"/>
                                </a:lnTo>
                                <a:lnTo>
                                  <a:pt x="11576" y="4357"/>
                                </a:lnTo>
                                <a:lnTo>
                                  <a:pt x="11570" y="4363"/>
                                </a:lnTo>
                                <a:close/>
                                <a:moveTo>
                                  <a:pt x="11582" y="12"/>
                                </a:moveTo>
                                <a:lnTo>
                                  <a:pt x="11576" y="12"/>
                                </a:lnTo>
                                <a:lnTo>
                                  <a:pt x="11570" y="6"/>
                                </a:lnTo>
                                <a:lnTo>
                                  <a:pt x="11582" y="6"/>
                                </a:lnTo>
                                <a:lnTo>
                                  <a:pt x="11582" y="12"/>
                                </a:lnTo>
                                <a:close/>
                                <a:moveTo>
                                  <a:pt x="12" y="4363"/>
                                </a:moveTo>
                                <a:lnTo>
                                  <a:pt x="6" y="4357"/>
                                </a:lnTo>
                                <a:lnTo>
                                  <a:pt x="12" y="4357"/>
                                </a:lnTo>
                                <a:lnTo>
                                  <a:pt x="12" y="4363"/>
                                </a:lnTo>
                                <a:close/>
                                <a:moveTo>
                                  <a:pt x="11570" y="4363"/>
                                </a:moveTo>
                                <a:lnTo>
                                  <a:pt x="12" y="4363"/>
                                </a:lnTo>
                                <a:lnTo>
                                  <a:pt x="12" y="4357"/>
                                </a:lnTo>
                                <a:lnTo>
                                  <a:pt x="11570" y="4357"/>
                                </a:lnTo>
                                <a:lnTo>
                                  <a:pt x="11570" y="4363"/>
                                </a:lnTo>
                                <a:close/>
                                <a:moveTo>
                                  <a:pt x="11582" y="4363"/>
                                </a:moveTo>
                                <a:lnTo>
                                  <a:pt x="11570" y="4363"/>
                                </a:lnTo>
                                <a:lnTo>
                                  <a:pt x="11576" y="4357"/>
                                </a:lnTo>
                                <a:lnTo>
                                  <a:pt x="11582" y="4357"/>
                                </a:lnTo>
                                <a:lnTo>
                                  <a:pt x="11582" y="4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5" name="文本框 65"/>
                        <wps:cNvSpPr txBox="1"/>
                        <wps:spPr>
                          <a:xfrm>
                            <a:off x="142" y="142"/>
                            <a:ext cx="11582" cy="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 w:line="240" w:lineRule="auto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0F0F0"/>
                                  <w:sz w:val="16"/>
                                </w:rPr>
                                <w:t>警告！ 对于添加键，您必须有一个工作键或工作特斯拉应用程序切换“铁路打开”</w:t>
                              </w:r>
                            </w:p>
                            <w:p>
                              <w:pPr>
                                <w:spacing w:before="5" w:line="240" w:lineRule="auto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 w:line="487" w:lineRule="auto"/>
                                <w:ind w:left="155" w:right="0" w:firstLine="0"/>
                                <w:jc w:val="left"/>
                                <w:rPr>
                                  <w:rFonts w:hint="default" w:ascii="宋体" w:hAnsi="宋体" w:eastAsia="宋体" w:cs="宋体"/>
                                  <w:color w:val="F0F0F0"/>
                                  <w:sz w:val="16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0F0F0"/>
                                  <w:sz w:val="16"/>
                                </w:rPr>
                                <w:t xml:space="preserve">警告！ 与车辆配对但在学习新钥匙时不存在的钥匙将停止工作。 在继续之前，你必须有所有的钥匙。 </w:t>
                              </w:r>
                            </w:p>
                            <w:p>
                              <w:pPr>
                                <w:spacing w:before="0" w:line="487" w:lineRule="auto"/>
                                <w:ind w:left="15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0F0F0"/>
                                  <w:sz w:val="16"/>
                                </w:rPr>
                                <w:t>程序启动后，需要用户操作的步骤将显示在日志窗口：000200020002中-这意味着现在没有学习密钥。</w:t>
                              </w:r>
                            </w:p>
                            <w:p>
                              <w:pPr>
                                <w:spacing w:before="0" w:line="487" w:lineRule="auto"/>
                                <w:ind w:left="155" w:right="113" w:firstLine="0"/>
                                <w:jc w:val="left"/>
                                <w:rPr>
                                  <w:rFonts w:hint="default" w:ascii="宋体" w:hAnsi="宋体" w:eastAsia="宋体" w:cs="宋体"/>
                                  <w:color w:val="F0F0F0"/>
                                  <w:sz w:val="16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0F0F0"/>
                                  <w:sz w:val="16"/>
                                </w:rPr>
                                <w:t xml:space="preserve">000200020002-意味着现在没有学钥匙。 （必须同时按前后后备箱按钮5秒并释放(不要超过5秒！） </w:t>
                              </w:r>
                            </w:p>
                            <w:p>
                              <w:pPr>
                                <w:spacing w:before="0" w:line="487" w:lineRule="auto"/>
                                <w:ind w:right="113" w:firstLine="160" w:firstLineChars="10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0F0F0"/>
                                  <w:sz w:val="16"/>
                                </w:rPr>
                                <w:t>000200030002-（3中的2）表示进入编程模式的密钥。 （可以在不同的行），按顶部按钮锁定/解锁</w:t>
                              </w:r>
                            </w:p>
                            <w:p>
                              <w:pPr>
                                <w:spacing w:before="0" w:line="178" w:lineRule="exact"/>
                                <w:ind w:left="15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0F0F0"/>
                                  <w:sz w:val="16"/>
                                </w:rPr>
                                <w:t>000400030002-平均密钥活动。</w:t>
                              </w:r>
                            </w:p>
                            <w:p>
                              <w:pPr>
                                <w:spacing w:before="4" w:line="240" w:lineRule="auto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 w:line="489" w:lineRule="auto"/>
                                <w:ind w:left="155" w:right="6587" w:hanging="3"/>
                                <w:jc w:val="left"/>
                                <w:rPr>
                                  <w:rFonts w:hint="default" w:ascii="宋体" w:hAnsi="宋体" w:eastAsia="宋体" w:cs="宋体"/>
                                  <w:color w:val="F0F0F0"/>
                                  <w:sz w:val="16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0F0F0"/>
                                  <w:sz w:val="16"/>
                                </w:rPr>
                                <w:t xml:space="preserve">000300030003-意味着所有3个键都被捕获和激活。 </w:t>
                              </w:r>
                            </w:p>
                            <w:p>
                              <w:pPr>
                                <w:spacing w:before="0" w:line="489" w:lineRule="auto"/>
                                <w:ind w:left="155" w:right="6587" w:hanging="3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color w:val="F0F0F0"/>
                                  <w:sz w:val="16"/>
                                </w:rPr>
                                <w:t>按下“存储”键保存已学键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color w:val="F0F0F0"/>
                                  <w:sz w:val="16"/>
                                  <w:lang w:val="en-US" w:eastAsia="zh-CN"/>
                                </w:rPr>
                                <w:t>,</w:t>
                              </w:r>
                              <w:r>
                                <w:rPr>
                                  <w:rFonts w:hint="default" w:ascii="宋体" w:hAnsi="宋体" w:eastAsia="宋体" w:cs="宋体"/>
                                  <w:color w:val="F0F0F0"/>
                                  <w:sz w:val="16"/>
                                </w:rPr>
                                <w:t>如果重复程序失败，检查每一把钥匙。</w:t>
                              </w:r>
                            </w:p>
                            <w:p>
                              <w:pPr>
                                <w:spacing w:before="10" w:line="240" w:lineRule="auto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55" w:right="0" w:firstLine="0"/>
                                <w:jc w:val="left"/>
                                <w:rPr>
                                  <w:b/>
                                  <w:bCs/>
                                  <w:color w:val="FF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int="default" w:ascii="宋体" w:hAnsi="宋体" w:eastAsia="宋体" w:cs="宋体"/>
                                  <w:b/>
                                  <w:bCs/>
                                  <w:color w:val="FF0000"/>
                                  <w:sz w:val="30"/>
                                  <w:szCs w:val="30"/>
                                </w:rPr>
                                <w:t>提示：当程序钥匙时，把钥匙放在靠近杯架10厘米的前面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2" o:spid="_x0000_s1026" o:spt="203" style="position:absolute;left:0pt;margin-left:7.1pt;margin-top:0.1pt;height:242.05pt;width:579.1pt;mso-position-horizontal-relative:page;mso-wrap-distance-bottom:0pt;mso-wrap-distance-top:0pt;z-index:-251591680;mso-width-relative:page;mso-height-relative:page;" coordorigin="142,142" coordsize="11582,4841" o:gfxdata="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">
                <o:lock v:ext="edit" aspectratio="f"/>
                <v:rect id="矩形 63" o:spid="_x0000_s1026" o:spt="1" style="position:absolute;left:148;top:185;height:4356;width:11571;" fillcolor="#0D0D0D" filled="t" stroked="f" coordsize="21600,21600" o:gfxdata="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z70G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任意多边形 64" o:spid="_x0000_s1026" o:spt="100" style="position:absolute;left:142;top:179;height:4369;width:11582;" fillcolor="#000000" filled="t" stroked="f" coordsize="11582,4369" o:gfxdata="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GVCcrsAAADc&#10;AAAADwAAAAAAAAABACAAAAAiAAAAZHJzL2Rvd25yZXYueG1sUEsBAhQAFAAAAAgAh07iQDMvBZ47&#10;AAAAOQAAABAAAAAAAAAAAQAgAAAACgEAAGRycy9zaGFwZXhtbC54bWxQSwUGAAAAAAYABgBbAQAA&#10;tAMAAAAA&#10;" path="m11582,4369l0,4369,0,0,11582,0,11582,6,12,6,6,12,12,12,12,4357,6,4357,12,4363,11582,4363,11582,4369xm12,12l6,12,12,6,12,12xm11570,12l12,12,12,6,11570,6,11570,12xm11570,4363l11570,6,11576,12,11582,12,11582,4357,11576,4357,11570,4363xm11582,12l11576,12,11570,6,11582,6,11582,12xm12,4363l6,4357,12,4357,12,4363xm11570,4363l12,4363,12,4357,11570,4357,11570,4363xm11582,4363l11570,4363,11576,4357,11582,4357,11582,4363xe">
                  <v:fill on="t" focussize="0,0"/>
                  <v:stroke on="f"/>
                  <v:imagedata o:title=""/>
                  <o:lock v:ext="edit" aspectratio="f"/>
                </v:shape>
                <v:shape id="文本框 65" o:spid="_x0000_s1026" o:spt="202" type="#_x0000_t202" style="position:absolute;left:142;top:142;height:4841;width:11582;" filled="f" stroked="f" coordsize="21600,21600" o:gfxdata="UEsDBAoAAAAAAIdO4kAAAAAAAAAAAAAAAAAEAAAAZHJzL1BLAwQUAAAACACHTuJAt/f1+rwAAADc&#10;AAAADwAAAGRycy9kb3ducmV2LnhtbEVPS2sCMRC+C/6HMAVvmlhQ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39f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0" w:lineRule="auto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 w:line="240" w:lineRule="auto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15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0F0F0"/>
                            <w:sz w:val="16"/>
                          </w:rPr>
                          <w:t>警告！ 对于添加键，您必须有一个工作键或工作特斯拉应用程序切换“铁路打开”</w:t>
                        </w:r>
                      </w:p>
                      <w:p>
                        <w:pPr>
                          <w:spacing w:before="5" w:line="240" w:lineRule="auto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 w:line="487" w:lineRule="auto"/>
                          <w:ind w:left="155" w:right="0" w:firstLine="0"/>
                          <w:jc w:val="left"/>
                          <w:rPr>
                            <w:rFonts w:hint="default" w:ascii="宋体" w:hAnsi="宋体" w:eastAsia="宋体" w:cs="宋体"/>
                            <w:color w:val="F0F0F0"/>
                            <w:sz w:val="16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0F0F0"/>
                            <w:sz w:val="16"/>
                          </w:rPr>
                          <w:t xml:space="preserve">警告！ 与车辆配对但在学习新钥匙时不存在的钥匙将停止工作。 在继续之前，你必须有所有的钥匙。 </w:t>
                        </w:r>
                      </w:p>
                      <w:p>
                        <w:pPr>
                          <w:spacing w:before="0" w:line="487" w:lineRule="auto"/>
                          <w:ind w:left="15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0F0F0"/>
                            <w:sz w:val="16"/>
                          </w:rPr>
                          <w:t>程序启动后，需要用户操作的步骤将显示在日志窗口：000200020002中-这意味着现在没有学习密钥。</w:t>
                        </w:r>
                      </w:p>
                      <w:p>
                        <w:pPr>
                          <w:spacing w:before="0" w:line="487" w:lineRule="auto"/>
                          <w:ind w:left="155" w:right="113" w:firstLine="0"/>
                          <w:jc w:val="left"/>
                          <w:rPr>
                            <w:rFonts w:hint="default" w:ascii="宋体" w:hAnsi="宋体" w:eastAsia="宋体" w:cs="宋体"/>
                            <w:color w:val="F0F0F0"/>
                            <w:sz w:val="16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0F0F0"/>
                            <w:sz w:val="16"/>
                          </w:rPr>
                          <w:t xml:space="preserve">000200020002-意味着现在没有学钥匙。 （必须同时按前后后备箱按钮5秒并释放(不要超过5秒！） </w:t>
                        </w:r>
                      </w:p>
                      <w:p>
                        <w:pPr>
                          <w:spacing w:before="0" w:line="487" w:lineRule="auto"/>
                          <w:ind w:right="113" w:firstLine="160" w:firstLineChars="10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0F0F0"/>
                            <w:sz w:val="16"/>
                          </w:rPr>
                          <w:t>000200030002-（3中的2）表示进入编程模式的密钥。 （可以在不同的行），按顶部按钮锁定/解锁</w:t>
                        </w:r>
                      </w:p>
                      <w:p>
                        <w:pPr>
                          <w:spacing w:before="0" w:line="178" w:lineRule="exact"/>
                          <w:ind w:left="15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0F0F0"/>
                            <w:sz w:val="16"/>
                          </w:rPr>
                          <w:t>000400030002-平均密钥活动。</w:t>
                        </w:r>
                      </w:p>
                      <w:p>
                        <w:pPr>
                          <w:spacing w:before="4" w:line="240" w:lineRule="auto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 w:line="489" w:lineRule="auto"/>
                          <w:ind w:left="155" w:right="6587" w:hanging="3"/>
                          <w:jc w:val="left"/>
                          <w:rPr>
                            <w:rFonts w:hint="default" w:ascii="宋体" w:hAnsi="宋体" w:eastAsia="宋体" w:cs="宋体"/>
                            <w:color w:val="F0F0F0"/>
                            <w:sz w:val="16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0F0F0"/>
                            <w:sz w:val="16"/>
                          </w:rPr>
                          <w:t xml:space="preserve">000300030003-意味着所有3个键都被捕获和激活。 </w:t>
                        </w:r>
                      </w:p>
                      <w:p>
                        <w:pPr>
                          <w:spacing w:before="0" w:line="489" w:lineRule="auto"/>
                          <w:ind w:left="155" w:right="6587" w:hanging="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color w:val="F0F0F0"/>
                            <w:sz w:val="16"/>
                          </w:rPr>
                          <w:t>按下“存储”键保存已学键</w:t>
                        </w:r>
                        <w:r>
                          <w:rPr>
                            <w:rFonts w:hint="eastAsia" w:ascii="宋体" w:hAnsi="宋体" w:eastAsia="宋体" w:cs="宋体"/>
                            <w:color w:val="F0F0F0"/>
                            <w:sz w:val="16"/>
                            <w:lang w:val="en-US" w:eastAsia="zh-CN"/>
                          </w:rPr>
                          <w:t>,</w:t>
                        </w:r>
                        <w:r>
                          <w:rPr>
                            <w:rFonts w:hint="default" w:ascii="宋体" w:hAnsi="宋体" w:eastAsia="宋体" w:cs="宋体"/>
                            <w:color w:val="F0F0F0"/>
                            <w:sz w:val="16"/>
                          </w:rPr>
                          <w:t>如果重复程序失败，检查每一把钥匙。</w:t>
                        </w:r>
                      </w:p>
                      <w:p>
                        <w:pPr>
                          <w:spacing w:before="10" w:line="240" w:lineRule="auto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55" w:right="0" w:firstLine="0"/>
                          <w:jc w:val="left"/>
                          <w:rPr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</w:pPr>
                        <w:r>
                          <w:rPr>
                            <w:rFonts w:hint="default" w:ascii="宋体" w:hAnsi="宋体" w:eastAsia="宋体" w:cs="宋体"/>
                            <w:b/>
                            <w:bCs/>
                            <w:color w:val="FF0000"/>
                            <w:sz w:val="30"/>
                            <w:szCs w:val="30"/>
                          </w:rPr>
                          <w:t>提示：当程序钥匙时，把钥匙放在靠近杯架10厘米的前面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6"/>
        <w:spacing w:before="84" w:line="379" w:lineRule="auto"/>
        <w:ind w:left="2644" w:right="2584" w:hanging="423"/>
        <w:jc w:val="left"/>
      </w:pPr>
      <w:r>
        <mc:AlternateContent>
          <mc:Choice Requires="wps">
            <w:drawing>
              <wp:anchor distT="0" distB="0" distL="114300" distR="114300" simplePos="0" relativeHeight="250604544" behindDoc="1" locked="0" layoutInCell="1" allowOverlap="1">
                <wp:simplePos x="0" y="0"/>
                <wp:positionH relativeFrom="page">
                  <wp:posOffset>865505</wp:posOffset>
                </wp:positionH>
                <wp:positionV relativeFrom="page">
                  <wp:posOffset>318770</wp:posOffset>
                </wp:positionV>
                <wp:extent cx="5825490" cy="10084435"/>
                <wp:effectExtent l="0" t="0" r="0" b="0"/>
                <wp:wrapNone/>
                <wp:docPr id="8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5490" cy="1008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0" w:line="225" w:lineRule="exact"/>
                              <w:ind w:left="6156" w:right="0" w:firstLine="0"/>
                              <w:jc w:val="lef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A6A6A6"/>
                                <w:sz w:val="22"/>
                              </w:rPr>
                              <w:t>第一诊断和编程</w:t>
                            </w:r>
                          </w:p>
                          <w:p>
                            <w:pPr>
                              <w:spacing w:before="5"/>
                              <w:ind w:left="6151" w:right="0" w:firstLine="0"/>
                              <w:jc w:val="left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A6A6A6"/>
                                <w:sz w:val="22"/>
                              </w:rPr>
                              <w:t>特斯拉S，X，3的工具</w:t>
                            </w: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rPr>
                                <w:rFonts w:ascii="Segoe Print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8"/>
                              <w:spacing w:before="4"/>
                              <w:rPr>
                                <w:rFonts w:ascii="Segoe Print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A6A6A6"/>
                                <w:sz w:val="18"/>
                              </w:rPr>
                              <w:t>手册</w:t>
                            </w:r>
                          </w:p>
                          <w:p>
                            <w:pPr>
                              <w:spacing w:before="30"/>
                              <w:ind w:left="0" w:right="0" w:firstLine="0"/>
                              <w:jc w:val="left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A6A6A6"/>
                                <w:sz w:val="18"/>
                              </w:rPr>
                              <w:t>TESLA模型S的T-CAN PRO</w:t>
                            </w:r>
                          </w:p>
                          <w:p>
                            <w:pPr>
                              <w:spacing w:before="6" w:line="216" w:lineRule="exact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hint="default" w:ascii="宋体" w:hAnsi="宋体" w:eastAsia="宋体" w:cs="宋体"/>
                                <w:color w:val="A6A6A6"/>
                                <w:sz w:val="18"/>
                              </w:rPr>
                              <w:t>©2018年至今。 T-CAN b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"http://www.t-can.lt/"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hint="default" w:ascii="宋体" w:hAnsi="宋体" w:eastAsia="宋体" w:cs="宋体"/>
                                <w:color w:val="A6A6A6"/>
                                <w:sz w:val="18"/>
                              </w:rPr>
                              <w:t>y www.t-can.lt</w:t>
                            </w:r>
                            <w:r>
                              <w:rPr>
                                <w:rFonts w:hint="default" w:ascii="宋体" w:hAnsi="宋体" w:eastAsia="宋体" w:cs="宋体"/>
                                <w:color w:val="A6A6A6"/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6" o:spid="_x0000_s1026" o:spt="202" type="#_x0000_t202" style="position:absolute;left:0pt;margin-left:68.15pt;margin-top:25.1pt;height:794.05pt;width:458.7pt;mso-position-horizontal-relative:page;mso-position-vertical-relative:page;z-index:-252711936;mso-width-relative:page;mso-height-relative:page;" filled="f" stroked="f" coordsize="21600,21600" o:gfxdata="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Cu4Nz9oAAAAMAQAADwAAAAAAAAABACAAAAAiAAAAZHJzL2Rvd25yZXYueG1s&#10;UEsBAhQAFAAAAAgAh07iQOP7od+9AQAAdQMAAA4AAAAAAAAAAQAgAAAAKQ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0" w:line="225" w:lineRule="exact"/>
                        <w:ind w:left="6156" w:right="0" w:firstLine="0"/>
                        <w:jc w:val="left"/>
                        <w:rPr>
                          <w:rFonts w:ascii="Calibri"/>
                          <w:sz w:val="22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A6A6A6"/>
                          <w:sz w:val="22"/>
                        </w:rPr>
                        <w:t>第一诊断和编程</w:t>
                      </w:r>
                    </w:p>
                    <w:p>
                      <w:pPr>
                        <w:spacing w:before="5"/>
                        <w:ind w:left="6151" w:right="0" w:firstLine="0"/>
                        <w:jc w:val="left"/>
                        <w:rPr>
                          <w:rFonts w:ascii="Calibri"/>
                          <w:sz w:val="22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A6A6A6"/>
                          <w:sz w:val="22"/>
                        </w:rPr>
                        <w:t>特斯拉S，X，3的工具</w:t>
                      </w: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rPr>
                          <w:rFonts w:ascii="Segoe Print"/>
                          <w:i/>
                          <w:sz w:val="22"/>
                        </w:rPr>
                      </w:pPr>
                    </w:p>
                    <w:p>
                      <w:pPr>
                        <w:pStyle w:val="8"/>
                        <w:spacing w:before="4"/>
                        <w:rPr>
                          <w:rFonts w:ascii="Segoe Print"/>
                          <w:i/>
                          <w:sz w:val="18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A6A6A6"/>
                          <w:sz w:val="18"/>
                        </w:rPr>
                        <w:t>手册</w:t>
                      </w:r>
                    </w:p>
                    <w:p>
                      <w:pPr>
                        <w:spacing w:before="30"/>
                        <w:ind w:left="0" w:right="0" w:firstLine="0"/>
                        <w:jc w:val="left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A6A6A6"/>
                          <w:sz w:val="18"/>
                        </w:rPr>
                        <w:t>TESLA模型S的T-CAN PRO</w:t>
                      </w:r>
                    </w:p>
                    <w:p>
                      <w:pPr>
                        <w:spacing w:before="6" w:line="216" w:lineRule="exact"/>
                        <w:ind w:left="0" w:right="0" w:firstLine="0"/>
                        <w:jc w:val="left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hint="default" w:ascii="宋体" w:hAnsi="宋体" w:eastAsia="宋体" w:cs="宋体"/>
                          <w:color w:val="A6A6A6"/>
                          <w:sz w:val="18"/>
                        </w:rPr>
                        <w:t>©2018年至今。 T-CAN b</w:t>
                      </w:r>
                      <w:r>
                        <w:fldChar w:fldCharType="begin"/>
                      </w:r>
                      <w:r>
                        <w:instrText xml:space="preserve"> HYPERLINK "http://www.t-can.lt/" \h </w:instrText>
                      </w:r>
                      <w:r>
                        <w:fldChar w:fldCharType="separate"/>
                      </w:r>
                      <w:r>
                        <w:rPr>
                          <w:rFonts w:hint="default" w:ascii="宋体" w:hAnsi="宋体" w:eastAsia="宋体" w:cs="宋体"/>
                          <w:color w:val="A6A6A6"/>
                          <w:sz w:val="18"/>
                        </w:rPr>
                        <w:t>y www.t-can.lt</w:t>
                      </w:r>
                      <w:r>
                        <w:rPr>
                          <w:rFonts w:hint="default" w:ascii="宋体" w:hAnsi="宋体" w:eastAsia="宋体" w:cs="宋体"/>
                          <w:color w:val="A6A6A6"/>
                          <w:sz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0605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13335" b="5715"/>
                <wp:wrapNone/>
                <wp:docPr id="28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wps:wsp>
                        <wps:cNvPr id="10" name="矩形 68"/>
                        <wps:cNvSpPr/>
                        <wps:spPr>
                          <a:xfrm>
                            <a:off x="10452" y="15768"/>
                            <a:ext cx="1455" cy="528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" name="矩形 69"/>
                        <wps:cNvSpPr/>
                        <wps:spPr>
                          <a:xfrm>
                            <a:off x="10452" y="15753"/>
                            <a:ext cx="1455" cy="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" name="矩形 70"/>
                        <wps:cNvSpPr/>
                        <wps:spPr>
                          <a:xfrm>
                            <a:off x="10034" y="15897"/>
                            <a:ext cx="454" cy="267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" name="任意多边形 71"/>
                        <wps:cNvSpPr/>
                        <wps:spPr>
                          <a:xfrm>
                            <a:off x="10034" y="15782"/>
                            <a:ext cx="454" cy="50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54" h="500">
                                <a:moveTo>
                                  <a:pt x="454" y="384"/>
                                </a:moveTo>
                                <a:lnTo>
                                  <a:pt x="0" y="384"/>
                                </a:lnTo>
                                <a:lnTo>
                                  <a:pt x="0" y="500"/>
                                </a:lnTo>
                                <a:lnTo>
                                  <a:pt x="454" y="500"/>
                                </a:lnTo>
                                <a:lnTo>
                                  <a:pt x="454" y="384"/>
                                </a:lnTo>
                                <a:moveTo>
                                  <a:pt x="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"/>
                                </a:lnTo>
                                <a:lnTo>
                                  <a:pt x="454" y="116"/>
                                </a:ln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solidFill>
                            <a:srgbClr val="5B9BD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" name="直线 72"/>
                        <wps:cNvCnPr/>
                        <wps:spPr>
                          <a:xfrm>
                            <a:off x="1210" y="1336"/>
                            <a:ext cx="9377" cy="0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D9D9D9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0" name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1236" y="420"/>
                            <a:ext cx="2612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直线 74"/>
                        <wps:cNvCnPr/>
                        <wps:spPr>
                          <a:xfrm>
                            <a:off x="1150" y="15486"/>
                            <a:ext cx="9531" cy="0"/>
                          </a:xfrm>
                          <a:prstGeom prst="line">
                            <a:avLst/>
                          </a:prstGeom>
                          <a:ln w="7620" cap="flat" cmpd="sng">
                            <a:solidFill>
                              <a:srgbClr val="A6A6A6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4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9"/>
                            <a:ext cx="11907" cy="5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7" o:spid="_x0000_s1026" o:spt="203" style="position:absolute;left:0pt;margin-left:0pt;margin-top:0pt;height:841.95pt;width:595.35pt;mso-position-horizontal-relative:page;mso-position-vertical-relative:page;z-index:-252710912;mso-width-relative:page;mso-height-relative:page;" coordsize="11907,16839" o:gfxdata="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">
                <o:lock v:ext="edit" aspectratio="f"/>
                <v:rect id="矩形 68" o:spid="_x0000_s1026" o:spt="1" style="position:absolute;left:10452;top:15768;height:528;width:1455;" fillcolor="#5B9BD3" filled="t" stroked="f" coordsize="21600,21600" o:gfxdata="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bXM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矩形 69" o:spid="_x0000_s1026" o:spt="1" style="position:absolute;left:10452;top:15753;height:32;width:1455;" fillcolor="#FFFFFF" filled="t" stroked="f" coordsize="21600,21600" o:gfxdata="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Xzx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矩形 70" o:spid="_x0000_s1026" o:spt="1" style="position:absolute;left:10034;top:15897;height:267;width:454;" fillcolor="#5B9BD3" filled="t" stroked="f" coordsize="21600,21600" o:gfxdata="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QrPP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任意多边形 71" o:spid="_x0000_s1026" o:spt="100" style="position:absolute;left:10034;top:15782;height:500;width:454;" fillcolor="#5B9BD3" filled="t" stroked="f" coordsize="454,500" o:gfxdata="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8fPLsAAADb&#10;AAAADwAAAAAAAAABACAAAAAiAAAAZHJzL2Rvd25yZXYueG1sUEsBAhQAFAAAAAgAh07iQDMvBZ47&#10;AAAAOQAAABAAAAAAAAAAAQAgAAAACgEAAGRycy9zaGFwZXhtbC54bWxQSwUGAAAAAAYABgBbAQAA&#10;tAMAAAAA&#10;" path="m454,384l0,384,0,500,454,500,454,384m454,0l0,0,0,116,454,116,454,0e">
                  <v:fill on="t" focussize="0,0"/>
                  <v:stroke on="f"/>
                  <v:imagedata o:title=""/>
                  <o:lock v:ext="edit" aspectratio="f"/>
                </v:shape>
                <v:line id="直线 72" o:spid="_x0000_s1026" o:spt="20" style="position:absolute;left:1210;top:1336;height:0;width:9377;" filled="f" stroked="t" coordsize="21600,21600" o:gfxdata="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h54A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6pt" color="#D9D9D9" joinstyle="round"/>
                  <v:imagedata o:title=""/>
                  <o:lock v:ext="edit" aspectratio="f"/>
                </v:line>
                <v:shape id="图片 73" o:spid="_x0000_s1026" o:spt="75" type="#_x0000_t75" style="position:absolute;left:1236;top:420;height:668;width:2612;" filled="f" o:preferrelative="t" stroked="f" coordsize="21600,21600" o:gfxdata="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5gpxm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49" o:title=""/>
                  <o:lock v:ext="edit" aspectratio="t"/>
                </v:shape>
                <v:line id="直线 74" o:spid="_x0000_s1026" o:spt="20" style="position:absolute;left:1150;top:15486;height:0;width:9531;" filled="f" stroked="t" coordsize="21600,21600" o:gfxdata="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ETsu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6pt" color="#A6A6A6" joinstyle="round"/>
                  <v:imagedata o:title=""/>
                  <o:lock v:ext="edit" aspectratio="f"/>
                </v:line>
                <v:shape id="图片 75" o:spid="_x0000_s1026" o:spt="75" type="#_x0000_t75" style="position:absolute;left:0;top:0;height:16839;width:11907;" filled="f" o:preferrelative="t" stroked="f" coordsize="21600,21600" o:gfxdata="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59DX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0" o:title=""/>
                  <o:lock v:ext="edit" aspectratio="t"/>
                </v:shape>
                <v:shape id="图片 76" o:spid="_x0000_s1026" o:spt="75" type="#_x0000_t75" style="position:absolute;left:0;top:2599;height:5667;width:11907;" filled="f" o:preferrelative="t" stroked="f" coordsize="21600,21600" o:gfxdata="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+03C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1" o:title=""/>
                  <o:lock v:ext="edit" aspectratio="t"/>
                </v:shape>
              </v:group>
            </w:pict>
          </mc:Fallback>
        </mc:AlternateContent>
      </w:r>
      <w:bookmarkStart w:id="36" w:name="The PFD manual going to be modified and "/>
      <w:bookmarkEnd w:id="36"/>
      <w:r>
        <w:rPr>
          <w:rFonts w:hint="default" w:ascii="宋体" w:hAnsi="宋体" w:eastAsia="宋体" w:cs="宋体"/>
          <w:color w:val="FFFFFF"/>
        </w:rPr>
        <w:t>PFD手册将根据Tsla PRO开发进行修改和更新</w:t>
      </w: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spacing w:before="5"/>
        <w:rPr>
          <w:sz w:val="33"/>
        </w:rPr>
      </w:pPr>
    </w:p>
    <w:p>
      <w:pPr>
        <w:pStyle w:val="6"/>
        <w:spacing w:before="1"/>
        <w:ind w:right="1281"/>
      </w:pPr>
      <w:bookmarkStart w:id="37" w:name="Please feel free to contact us for any c"/>
      <w:bookmarkEnd w:id="37"/>
      <w:r>
        <w:rPr>
          <w:rFonts w:hint="default" w:ascii="宋体" w:hAnsi="宋体" w:eastAsia="宋体" w:cs="宋体"/>
          <w:color w:val="FFFFFF"/>
        </w:rPr>
        <w:t>请随时与我们联系，以获得任何澄清</w:t>
      </w: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8"/>
        <w:rPr>
          <w:sz w:val="36"/>
        </w:rPr>
      </w:pPr>
    </w:p>
    <w:p>
      <w:pPr>
        <w:pStyle w:val="4"/>
        <w:tabs>
          <w:tab w:val="left" w:pos="5310"/>
        </w:tabs>
        <w:rPr>
          <w:u w:val="none"/>
        </w:rPr>
      </w:pPr>
      <w:r>
        <w:rPr>
          <w:rFonts w:ascii="Times New Roman"/>
          <w:i w:val="0"/>
          <w:color w:val="FFFFFF"/>
          <w:u w:val="single" w:color="741A50"/>
        </w:rPr>
        <w:t xml:space="preserve"> </w:t>
      </w:r>
      <w:r>
        <w:rPr>
          <w:rFonts w:ascii="Times New Roman"/>
          <w:i w:val="0"/>
          <w:color w:val="FFFFFF"/>
          <w:spacing w:val="15"/>
          <w:u w:val="none"/>
        </w:rPr>
        <w:t xml:space="preserve"> </w:t>
      </w:r>
      <w:r>
        <w:rPr>
          <w:rFonts w:hint="default" w:ascii="宋体" w:hAnsi="宋体" w:eastAsia="宋体" w:cs="宋体"/>
          <w:color w:val="FFFFFF"/>
          <w:u w:val="single" w:color="741A50"/>
        </w:rPr>
        <w:t>Tsla PRO</w:t>
      </w:r>
      <w:r>
        <w:rPr>
          <w:smallCaps w:val="0"/>
          <w:color w:val="FFFFFF"/>
          <w:u w:val="single" w:color="741A50"/>
        </w:rPr>
        <w:tab/>
      </w:r>
    </w:p>
    <w:sectPr>
      <w:headerReference r:id="rId8" w:type="default"/>
      <w:footerReference r:id="rId9" w:type="default"/>
      <w:pgSz w:w="11910" w:h="16840"/>
      <w:pgMar w:top="680" w:right="0" w:bottom="28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0539008" behindDoc="1" locked="0" layoutInCell="1" allowOverlap="1">
              <wp:simplePos x="0" y="0"/>
              <wp:positionH relativeFrom="page">
                <wp:posOffset>6371590</wp:posOffset>
              </wp:positionH>
              <wp:positionV relativeFrom="page">
                <wp:posOffset>10003155</wp:posOffset>
              </wp:positionV>
              <wp:extent cx="1188720" cy="344805"/>
              <wp:effectExtent l="0" t="635" r="15240" b="5080"/>
              <wp:wrapNone/>
              <wp:docPr id="113" name="组合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8720" cy="344805"/>
                        <a:chOff x="10034" y="15754"/>
                        <a:chExt cx="1872" cy="543"/>
                      </a:xfrm>
                    </wpg:grpSpPr>
                    <wps:wsp>
                      <wps:cNvPr id="109" name="矩形 4"/>
                      <wps:cNvSpPr/>
                      <wps:spPr>
                        <a:xfrm>
                          <a:off x="10452" y="15768"/>
                          <a:ext cx="1455" cy="528"/>
                        </a:xfrm>
                        <a:prstGeom prst="rect">
                          <a:avLst/>
                        </a:pr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0" name="矩形 5"/>
                      <wps:cNvSpPr/>
                      <wps:spPr>
                        <a:xfrm>
                          <a:off x="10452" y="15753"/>
                          <a:ext cx="1455" cy="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1" name="矩形 6"/>
                      <wps:cNvSpPr/>
                      <wps:spPr>
                        <a:xfrm>
                          <a:off x="10034" y="15897"/>
                          <a:ext cx="454" cy="267"/>
                        </a:xfrm>
                        <a:prstGeom prst="rect">
                          <a:avLst/>
                        </a:pr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2" name="任意多边形 7"/>
                      <wps:cNvSpPr/>
                      <wps:spPr>
                        <a:xfrm>
                          <a:off x="10034" y="15782"/>
                          <a:ext cx="454" cy="50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4" h="500">
                              <a:moveTo>
                                <a:pt x="454" y="384"/>
                              </a:moveTo>
                              <a:lnTo>
                                <a:pt x="0" y="384"/>
                              </a:lnTo>
                              <a:lnTo>
                                <a:pt x="0" y="500"/>
                              </a:lnTo>
                              <a:lnTo>
                                <a:pt x="454" y="500"/>
                              </a:lnTo>
                              <a:lnTo>
                                <a:pt x="454" y="384"/>
                              </a:lnTo>
                              <a:moveTo>
                                <a:pt x="454" y="0"/>
                              </a:move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454" y="116"/>
                              </a:lnTo>
                              <a:lnTo>
                                <a:pt x="454" y="0"/>
                              </a:lnTo>
                            </a:path>
                          </a:pathLst>
                        </a:cu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组合 3" o:spid="_x0000_s1026" o:spt="203" style="position:absolute;left:0pt;margin-left:501.7pt;margin-top:787.65pt;height:27.15pt;width:93.6pt;mso-position-horizontal-relative:page;mso-position-vertical-relative:page;z-index:-252777472;mso-width-relative:page;mso-height-relative:page;" coordorigin="10034,15754" coordsize="1872,543" o:gfxdata="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">
              <o:lock v:ext="edit" aspectratio="f"/>
              <v:rect id="矩形 4" o:spid="_x0000_s1026" o:spt="1" style="position:absolute;left:10452;top:15768;height:528;width:1455;" fillcolor="#5B9BD3" filled="t" stroked="f" coordsize="21600,21600" o:gfxdata="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N4yHugAAANw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矩形 5" o:spid="_x0000_s1026" o:spt="1" style="position:absolute;left:10452;top:15753;height:32;width:1455;" fillcolor="#FFFFFF" filled="t" stroked="f" coordsize="21600,21600" o:gfxdata="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I8xYL4A&#10;AADcAAAADwAAAAAAAAABACAAAAAiAAAAZHJzL2Rvd25yZXYueG1sUEsBAhQAFAAAAAgAh07iQDMv&#10;BZ47AAAAOQAAABAAAAAAAAAAAQAgAAAADQEAAGRycy9zaGFwZXhtbC54bWxQSwUGAAAAAAYABgBb&#10;AQAAtwMAAAAA&#10;">
                <v:fill on="t" focussize="0,0"/>
                <v:stroke on="f"/>
                <v:imagedata o:title=""/>
                <o:lock v:ext="edit" aspectratio="f"/>
              </v:rect>
              <v:rect id="矩形 6" o:spid="_x0000_s1026" o:spt="1" style="position:absolute;left:10034;top:15897;height:267;width:454;" fillcolor="#5B9BD3" filled="t" stroked="f" coordsize="21600,21600" o:gfxdata="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yYFly5AAAA3AAA&#10;AA8AAAAAAAAAAQAgAAAAIgAAAGRycy9kb3ducmV2LnhtbFBLAQIUABQAAAAIAIdO4kAzLwWeOwAA&#10;ADkAAAAQAAAAAAAAAAEAIAAAAAgBAABkcnMvc2hhcGV4bWwueG1sUEsFBgAAAAAGAAYAWwEAALID&#10;AAAAAA==&#10;">
                <v:fill on="t" focussize="0,0"/>
                <v:stroke on="f"/>
                <v:imagedata o:title=""/>
                <o:lock v:ext="edit" aspectratio="f"/>
              </v:rect>
              <v:shape id="任意多边形 7" o:spid="_x0000_s1026" o:spt="100" style="position:absolute;left:10034;top:15782;height:500;width:454;" fillcolor="#5B9BD3" filled="t" stroked="f" coordsize="454,500" o:gfxdata="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6UErsAAADc&#10;AAAADwAAAAAAAAABACAAAAAiAAAAZHJzL2Rvd25yZXYueG1sUEsBAhQAFAAAAAgAh07iQDMvBZ47&#10;AAAAOQAAABAAAAAAAAAAAQAgAAAACgEAAGRycy9zaGFwZXhtbC54bWxQSwUGAAAAAAYABgBbAQAA&#10;tAMAAAAA&#10;" path="m454,384l0,384,0,500,454,500,454,384m454,0l0,0,0,116,454,116,454,0e"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540032" behindDoc="1" locked="0" layoutInCell="1" allowOverlap="1">
              <wp:simplePos x="0" y="0"/>
              <wp:positionH relativeFrom="page">
                <wp:posOffset>730250</wp:posOffset>
              </wp:positionH>
              <wp:positionV relativeFrom="page">
                <wp:posOffset>9832975</wp:posOffset>
              </wp:positionV>
              <wp:extent cx="6052185" cy="0"/>
              <wp:effectExtent l="0" t="0" r="0" b="0"/>
              <wp:wrapNone/>
              <wp:docPr id="114" name="直线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2185" cy="0"/>
                      </a:xfrm>
                      <a:prstGeom prst="line">
                        <a:avLst/>
                      </a:prstGeom>
                      <a:ln w="7620" cap="flat" cmpd="sng">
                        <a:solidFill>
                          <a:srgbClr val="A6A6A6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8" o:spid="_x0000_s1026" o:spt="20" style="position:absolute;left:0pt;margin-left:57.5pt;margin-top:774.25pt;height:0pt;width:476.55pt;mso-position-horizontal-relative:page;mso-position-vertical-relative:page;z-index:-252776448;mso-width-relative:page;mso-height-relative:page;" filled="f" stroked="t" coordsize="21600,21600" o:gfxdata="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4dpq7ZAAAADgEAAA8AAAAAAAAAAQAgAAAAIgAAAGRycy9kb3ducmV2LnhtbFBLAQIUABQAAAAI&#10;AIdO4kBNovVC7AEAAN0DAAAOAAAAAAAAAAEAIAAAACgBAABkcnMvZTJvRG9jLnhtbFBLBQYAAAAA&#10;BgAGAFkBAACGBQAAAAA=&#10;">
              <v:fill on="f" focussize="0,0"/>
              <v:stroke weight="0.6pt" color="#A6A6A6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541056" behindDoc="1" locked="0" layoutInCell="1" allowOverlap="1">
              <wp:simplePos x="0" y="0"/>
              <wp:positionH relativeFrom="page">
                <wp:posOffset>6419215</wp:posOffset>
              </wp:positionH>
              <wp:positionV relativeFrom="page">
                <wp:posOffset>10092055</wp:posOffset>
              </wp:positionV>
              <wp:extent cx="128905" cy="184785"/>
              <wp:effectExtent l="0" t="0" r="0" b="0"/>
              <wp:wrapNone/>
              <wp:docPr id="115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905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1"/>
                            <w:ind w:left="4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hint="default" w:ascii="宋体" w:hAnsi="宋体" w:eastAsia="宋体" w:cs="宋体"/>
                              <w:w w:val="100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default" w:ascii="宋体" w:hAnsi="宋体" w:eastAsia="宋体" w:cs="宋体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9" o:spid="_x0000_s1026" o:spt="202" type="#_x0000_t202" style="position:absolute;left:0pt;margin-left:505.45pt;margin-top:794.65pt;height:14.55pt;width:10.15pt;mso-position-horizontal-relative:page;mso-position-vertical-relative:page;z-index:-252775424;mso-width-relative:page;mso-height-relative:page;" filled="f" stroked="f" coordsize="21600,21600" o:gfxdata="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BscWKvbAAAADwEAAA8AAAAAAAAAAQAgAAAAIgAAAGRycy9kb3ducmV2LnhtbFBL&#10;AQIUABQAAAAIAIdO4kBYJioZugEAAHMDAAAOAAAAAAAAAAEAIAAAACo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/>
                      <w:ind w:left="40" w:right="0" w:firstLine="0"/>
                      <w:jc w:val="left"/>
                      <w:rPr>
                        <w:sz w:val="22"/>
                      </w:rPr>
                    </w:pPr>
                    <w:r>
                      <w:fldChar w:fldCharType="begin"/>
                    </w:r>
                    <w:r>
                      <w:rPr>
                        <w:rFonts w:hint="default" w:ascii="宋体" w:hAnsi="宋体" w:eastAsia="宋体" w:cs="宋体"/>
                        <w:w w:val="100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hint="default" w:ascii="宋体" w:hAnsi="宋体" w:eastAsia="宋体" w:cs="宋体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0542080" behindDoc="1" locked="0" layoutInCell="1" allowOverlap="1">
              <wp:simplePos x="0" y="0"/>
              <wp:positionH relativeFrom="page">
                <wp:posOffset>6371590</wp:posOffset>
              </wp:positionH>
              <wp:positionV relativeFrom="page">
                <wp:posOffset>10003155</wp:posOffset>
              </wp:positionV>
              <wp:extent cx="1188720" cy="344805"/>
              <wp:effectExtent l="0" t="635" r="15240" b="5080"/>
              <wp:wrapNone/>
              <wp:docPr id="120" name="组合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8720" cy="344805"/>
                        <a:chOff x="10034" y="15754"/>
                        <a:chExt cx="1872" cy="543"/>
                      </a:xfrm>
                    </wpg:grpSpPr>
                    <wps:wsp>
                      <wps:cNvPr id="116" name="矩形 11"/>
                      <wps:cNvSpPr/>
                      <wps:spPr>
                        <a:xfrm>
                          <a:off x="10452" y="15768"/>
                          <a:ext cx="1455" cy="528"/>
                        </a:xfrm>
                        <a:prstGeom prst="rect">
                          <a:avLst/>
                        </a:pr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7" name="矩形 12"/>
                      <wps:cNvSpPr/>
                      <wps:spPr>
                        <a:xfrm>
                          <a:off x="10452" y="15753"/>
                          <a:ext cx="1455" cy="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8" name="矩形 13"/>
                      <wps:cNvSpPr/>
                      <wps:spPr>
                        <a:xfrm>
                          <a:off x="10034" y="15897"/>
                          <a:ext cx="454" cy="267"/>
                        </a:xfrm>
                        <a:prstGeom prst="rect">
                          <a:avLst/>
                        </a:pr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19" name="任意多边形 14"/>
                      <wps:cNvSpPr/>
                      <wps:spPr>
                        <a:xfrm>
                          <a:off x="10034" y="15782"/>
                          <a:ext cx="454" cy="50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4" h="500">
                              <a:moveTo>
                                <a:pt x="454" y="384"/>
                              </a:moveTo>
                              <a:lnTo>
                                <a:pt x="0" y="384"/>
                              </a:lnTo>
                              <a:lnTo>
                                <a:pt x="0" y="500"/>
                              </a:lnTo>
                              <a:lnTo>
                                <a:pt x="454" y="500"/>
                              </a:lnTo>
                              <a:lnTo>
                                <a:pt x="454" y="384"/>
                              </a:lnTo>
                              <a:moveTo>
                                <a:pt x="454" y="0"/>
                              </a:move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454" y="116"/>
                              </a:lnTo>
                              <a:lnTo>
                                <a:pt x="454" y="0"/>
                              </a:lnTo>
                            </a:path>
                          </a:pathLst>
                        </a:cu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组合 10" o:spid="_x0000_s1026" o:spt="203" style="position:absolute;left:0pt;margin-left:501.7pt;margin-top:787.65pt;height:27.15pt;width:93.6pt;mso-position-horizontal-relative:page;mso-position-vertical-relative:page;z-index:-252774400;mso-width-relative:page;mso-height-relative:page;" coordorigin="10034,15754" coordsize="1872,543" o:gfxdata="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Yuew990AAAAPAQAADwAA&#10;AAAAAAABACAAAAAiAAAAZHJzL2Rvd25yZXYueG1sUEsBAhQAFAAAAAgAh07iQF+eA44uAwAABQsA&#10;AA4AAAAAAAAAAQAgAAAALAEAAGRycy9lMm9Eb2MueG1sUEsFBgAAAAAGAAYAWQEAAMwGAAAAAA==&#10;">
              <o:lock v:ext="edit" aspectratio="f"/>
              <v:rect id="矩形 11" o:spid="_x0000_s1026" o:spt="1" style="position:absolute;left:10452;top:15768;height:528;width:1455;" fillcolor="#5B9BD3" filled="t" stroked="f" coordsize="21600,21600" o:gfxdata="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cY4ougAAANw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矩形 12" o:spid="_x0000_s1026" o:spt="1" style="position:absolute;left:10452;top:15753;height:32;width:1455;" fillcolor="#FFFFFF" filled="t" stroked="f" coordsize="21600,21600" o:gfxdata="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mqRS8AAAA&#10;3A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矩形 13" o:spid="_x0000_s1026" o:spt="1" style="position:absolute;left:10034;top:15897;height:267;width:454;" fillcolor="#5B9BD3" filled="t" stroked="f" coordsize="21600,21600" o:gfxdata="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or/BvQAA&#10;ANw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shape id="任意多边形 14" o:spid="_x0000_s1026" o:spt="100" style="position:absolute;left:10034;top:15782;height:500;width:454;" fillcolor="#5B9BD3" filled="t" stroked="f" coordsize="454,500" o:gfxdata="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KBmO8AAAA&#10;3AAAAA8AAAAAAAAAAQAgAAAAIgAAAGRycy9kb3ducmV2LnhtbFBLAQIUABQAAAAIAIdO4kAzLwWe&#10;OwAAADkAAAAQAAAAAAAAAAEAIAAAAAsBAABkcnMvc2hhcGV4bWwueG1sUEsFBgAAAAAGAAYAWwEA&#10;ALUDAAAAAA==&#10;" path="m454,384l0,384,0,500,454,500,454,384m454,0l0,0,0,116,454,116,454,0e"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543104" behindDoc="1" locked="0" layoutInCell="1" allowOverlap="1">
              <wp:simplePos x="0" y="0"/>
              <wp:positionH relativeFrom="page">
                <wp:posOffset>730250</wp:posOffset>
              </wp:positionH>
              <wp:positionV relativeFrom="page">
                <wp:posOffset>9832975</wp:posOffset>
              </wp:positionV>
              <wp:extent cx="6052185" cy="0"/>
              <wp:effectExtent l="0" t="0" r="0" b="0"/>
              <wp:wrapNone/>
              <wp:docPr id="121" name="直线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2185" cy="0"/>
                      </a:xfrm>
                      <a:prstGeom prst="line">
                        <a:avLst/>
                      </a:prstGeom>
                      <a:ln w="7620" cap="flat" cmpd="sng">
                        <a:solidFill>
                          <a:srgbClr val="A6A6A6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5" o:spid="_x0000_s1026" o:spt="20" style="position:absolute;left:0pt;margin-left:57.5pt;margin-top:774.25pt;height:0pt;width:476.55pt;mso-position-horizontal-relative:page;mso-position-vertical-relative:page;z-index:-252773376;mso-width-relative:page;mso-height-relative:page;" filled="f" stroked="t" coordsize="21600,21600" o:gfxdata="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eHaau2QAAAA4BAAAPAAAAAAAAAAEAIAAAACIAAABkcnMvZG93bnJldi54bWxQSwECFAAUAAAA&#10;CACHTuJArz1f0O0BAADeAwAADgAAAAAAAAABACAAAAAoAQAAZHJzL2Uyb0RvYy54bWxQSwUGAAAA&#10;AAYABgBZAQAAhwUAAAAA&#10;">
              <v:fill on="f" focussize="0,0"/>
              <v:stroke weight="0.6pt" color="#A6A6A6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544128" behindDoc="1" locked="0" layoutInCell="1" allowOverlap="1">
              <wp:simplePos x="0" y="0"/>
              <wp:positionH relativeFrom="page">
                <wp:posOffset>6419215</wp:posOffset>
              </wp:positionH>
              <wp:positionV relativeFrom="page">
                <wp:posOffset>10092055</wp:posOffset>
              </wp:positionV>
              <wp:extent cx="207010" cy="184785"/>
              <wp:effectExtent l="0" t="0" r="0" b="0"/>
              <wp:wrapNone/>
              <wp:docPr id="122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01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1"/>
                            <w:ind w:left="4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hint="default" w:ascii="宋体" w:hAnsi="宋体" w:eastAsia="宋体" w:cs="宋体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default" w:ascii="宋体" w:hAnsi="宋体" w:eastAsia="宋体" w:cs="宋体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505.45pt;margin-top:794.65pt;height:14.55pt;width:16.3pt;mso-position-horizontal-relative:page;mso-position-vertical-relative:page;z-index:-252772352;mso-width-relative:page;mso-height-relative:page;" filled="f" stroked="f" coordsize="21600,21600" o:gfxdata="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BSUgJ2wAAAA8BAAAPAAAAAAAAAAEAIAAAACIAAABkcnMvZG93bnJldi54bWxQ&#10;SwECFAAUAAAACACHTuJAqx4UmLsBAAB0AwAADgAAAAAAAAABACAAAAAq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/>
                      <w:ind w:left="40" w:right="0" w:firstLine="0"/>
                      <w:jc w:val="left"/>
                      <w:rPr>
                        <w:sz w:val="22"/>
                      </w:rPr>
                    </w:pPr>
                    <w:r>
                      <w:fldChar w:fldCharType="begin"/>
                    </w:r>
                    <w:r>
                      <w:rPr>
                        <w:rFonts w:hint="default" w:ascii="宋体" w:hAnsi="宋体" w:eastAsia="宋体" w:cs="宋体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hint="default" w:ascii="宋体" w:hAnsi="宋体" w:eastAsia="宋体" w:cs="宋体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0545152" behindDoc="1" locked="0" layoutInCell="1" allowOverlap="1">
              <wp:simplePos x="0" y="0"/>
              <wp:positionH relativeFrom="page">
                <wp:posOffset>6371590</wp:posOffset>
              </wp:positionH>
              <wp:positionV relativeFrom="page">
                <wp:posOffset>10003155</wp:posOffset>
              </wp:positionV>
              <wp:extent cx="1188720" cy="344805"/>
              <wp:effectExtent l="0" t="635" r="15240" b="5080"/>
              <wp:wrapNone/>
              <wp:docPr id="127" name="组合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8720" cy="344805"/>
                        <a:chOff x="10034" y="15754"/>
                        <a:chExt cx="1872" cy="543"/>
                      </a:xfrm>
                    </wpg:grpSpPr>
                    <wps:wsp>
                      <wps:cNvPr id="123" name="矩形 18"/>
                      <wps:cNvSpPr/>
                      <wps:spPr>
                        <a:xfrm>
                          <a:off x="10452" y="15768"/>
                          <a:ext cx="1455" cy="528"/>
                        </a:xfrm>
                        <a:prstGeom prst="rect">
                          <a:avLst/>
                        </a:pr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4" name="矩形 19"/>
                      <wps:cNvSpPr/>
                      <wps:spPr>
                        <a:xfrm>
                          <a:off x="10452" y="15753"/>
                          <a:ext cx="1455" cy="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5" name="矩形 20"/>
                      <wps:cNvSpPr/>
                      <wps:spPr>
                        <a:xfrm>
                          <a:off x="10034" y="15897"/>
                          <a:ext cx="454" cy="267"/>
                        </a:xfrm>
                        <a:prstGeom prst="rect">
                          <a:avLst/>
                        </a:pr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26" name="任意多边形 21"/>
                      <wps:cNvSpPr/>
                      <wps:spPr>
                        <a:xfrm>
                          <a:off x="10034" y="15782"/>
                          <a:ext cx="454" cy="50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4" h="500">
                              <a:moveTo>
                                <a:pt x="454" y="384"/>
                              </a:moveTo>
                              <a:lnTo>
                                <a:pt x="0" y="384"/>
                              </a:lnTo>
                              <a:lnTo>
                                <a:pt x="0" y="500"/>
                              </a:lnTo>
                              <a:lnTo>
                                <a:pt x="454" y="500"/>
                              </a:lnTo>
                              <a:lnTo>
                                <a:pt x="454" y="384"/>
                              </a:lnTo>
                              <a:moveTo>
                                <a:pt x="454" y="0"/>
                              </a:move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454" y="116"/>
                              </a:lnTo>
                              <a:lnTo>
                                <a:pt x="454" y="0"/>
                              </a:lnTo>
                            </a:path>
                          </a:pathLst>
                        </a:cu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组合 17" o:spid="_x0000_s1026" o:spt="203" style="position:absolute;left:0pt;margin-left:501.7pt;margin-top:787.65pt;height:27.15pt;width:93.6pt;mso-position-horizontal-relative:page;mso-position-vertical-relative:page;z-index:-252771328;mso-width-relative:page;mso-height-relative:page;" coordorigin="10034,15754" coordsize="1872,543" o:gfxdata="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Yuew990AAAAPAQAA&#10;DwAAAAAAAAABACAAAAAiAAAAZHJzL2Rvd25yZXYueG1sUEsBAhQAFAAAAAgAh07iQK/C03gxAwAA&#10;BQsAAA4AAAAAAAAAAQAgAAAALAEAAGRycy9lMm9Eb2MueG1sUEsFBgAAAAAGAAYAWQEAAM8GAAAA&#10;AA==&#10;">
              <o:lock v:ext="edit" aspectratio="f"/>
              <v:rect id="矩形 18" o:spid="_x0000_s1026" o:spt="1" style="position:absolute;left:10452;top:15768;height:528;width:1455;" fillcolor="#5B9BD3" filled="t" stroked="f" coordsize="21600,21600" o:gfxdata="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rnDbsAAADc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rect id="矩形 19" o:spid="_x0000_s1026" o:spt="1" style="position:absolute;left:10452;top:15753;height:32;width:1455;" fillcolor="#FFFFFF" filled="t" stroked="f" coordsize="21600,21600" o:gfxdata="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2P3eugAAANwA&#10;AAAPAAAAAAAAAAEAIAAAACIAAABkcnMvZG93bnJldi54bWxQSwECFAAUAAAACACHTuJAMy8FnjsA&#10;AAA5AAAAEAAAAAAAAAABACAAAAAJAQAAZHJzL3NoYXBleG1sLnhtbFBLBQYAAAAABgAGAFsBAACz&#10;AwAAAAA=&#10;">
                <v:fill on="t" focussize="0,0"/>
                <v:stroke on="f"/>
                <v:imagedata o:title=""/>
                <o:lock v:ext="edit" aspectratio="f"/>
              </v:rect>
              <v:rect id="矩形 20" o:spid="_x0000_s1026" o:spt="1" style="position:absolute;left:10034;top:15897;height:267;width:454;" fillcolor="#5B9BD3" filled="t" stroked="f" coordsize="21600,21600" o:gfxdata="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c/a4rsAAADc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shape id="任意多边形 21" o:spid="_x0000_s1026" o:spt="100" style="position:absolute;left:10034;top:15782;height:500;width:454;" fillcolor="#5B9BD3" filled="t" stroked="f" coordsize="454,500" o:gfxdata="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5WKy8AAAA&#10;3AAAAA8AAAAAAAAAAQAgAAAAIgAAAGRycy9kb3ducmV2LnhtbFBLAQIUABQAAAAIAIdO4kAzLwWe&#10;OwAAADkAAAAQAAAAAAAAAAEAIAAAAAsBAABkcnMvc2hhcGV4bWwueG1sUEsFBgAAAAAGAAYAWwEA&#10;ALUDAAAAAA==&#10;" path="m454,384l0,384,0,500,454,500,454,384m454,0l0,0,0,116,454,116,454,0e"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546176" behindDoc="1" locked="0" layoutInCell="1" allowOverlap="1">
              <wp:simplePos x="0" y="0"/>
              <wp:positionH relativeFrom="page">
                <wp:posOffset>730250</wp:posOffset>
              </wp:positionH>
              <wp:positionV relativeFrom="page">
                <wp:posOffset>9832975</wp:posOffset>
              </wp:positionV>
              <wp:extent cx="6052185" cy="0"/>
              <wp:effectExtent l="0" t="0" r="0" b="0"/>
              <wp:wrapNone/>
              <wp:docPr id="128" name="直线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2185" cy="0"/>
                      </a:xfrm>
                      <a:prstGeom prst="line">
                        <a:avLst/>
                      </a:prstGeom>
                      <a:ln w="7620" cap="flat" cmpd="sng">
                        <a:solidFill>
                          <a:srgbClr val="A6A6A6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22" o:spid="_x0000_s1026" o:spt="20" style="position:absolute;left:0pt;margin-left:57.5pt;margin-top:774.25pt;height:0pt;width:476.55pt;mso-position-horizontal-relative:page;mso-position-vertical-relative:page;z-index:-252770304;mso-width-relative:page;mso-height-relative:page;" filled="f" stroked="t" coordsize="21600,21600" o:gfxdata="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N4dpq7ZAAAADgEAAA8AAAAAAAAAAQAgAAAAIgAAAGRycy9kb3ducmV2LnhtbFBLAQIUABQAAAAI&#10;AIdO4kBgvhOI7AEAAN4DAAAOAAAAAAAAAAEAIAAAACgBAABkcnMvZTJvRG9jLnhtbFBLBQYAAAAA&#10;BgAGAFkBAACGBQAAAAA=&#10;">
              <v:fill on="f" focussize="0,0"/>
              <v:stroke weight="0.6pt" color="#A6A6A6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547200" behindDoc="1" locked="0" layoutInCell="1" allowOverlap="1">
              <wp:simplePos x="0" y="0"/>
              <wp:positionH relativeFrom="page">
                <wp:posOffset>6419215</wp:posOffset>
              </wp:positionH>
              <wp:positionV relativeFrom="page">
                <wp:posOffset>10092055</wp:posOffset>
              </wp:positionV>
              <wp:extent cx="207010" cy="184785"/>
              <wp:effectExtent l="0" t="0" r="0" b="0"/>
              <wp:wrapNone/>
              <wp:docPr id="129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01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1"/>
                            <w:ind w:left="4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hint="default" w:ascii="宋体" w:hAnsi="宋体" w:eastAsia="宋体" w:cs="宋体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default" w:ascii="宋体" w:hAnsi="宋体" w:eastAsia="宋体" w:cs="宋体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3" o:spid="_x0000_s1026" o:spt="202" type="#_x0000_t202" style="position:absolute;left:0pt;margin-left:505.45pt;margin-top:794.65pt;height:14.55pt;width:16.3pt;mso-position-horizontal-relative:page;mso-position-vertical-relative:page;z-index:-252769280;mso-width-relative:page;mso-height-relative:page;" filled="f" stroked="f" coordsize="21600,21600" o:gfxdata="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gUlICdsAAAAPAQAADwAAAAAAAAABACAAAAAiAAAAZHJzL2Rvd25yZXYueG1s&#10;UEsBAhQAFAAAAAgAh07iQIXGDli8AQAAdAMAAA4AAAAAAAAAAQAgAAAAK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/>
                      <w:ind w:left="40" w:right="0" w:firstLine="0"/>
                      <w:jc w:val="left"/>
                      <w:rPr>
                        <w:sz w:val="22"/>
                      </w:rPr>
                    </w:pPr>
                    <w:r>
                      <w:fldChar w:fldCharType="begin"/>
                    </w:r>
                    <w:r>
                      <w:rPr>
                        <w:rFonts w:hint="default" w:ascii="宋体" w:hAnsi="宋体" w:eastAsia="宋体" w:cs="宋体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hint="default" w:ascii="宋体" w:hAnsi="宋体" w:eastAsia="宋体" w:cs="宋体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0548224" behindDoc="1" locked="0" layoutInCell="1" allowOverlap="1">
              <wp:simplePos x="0" y="0"/>
              <wp:positionH relativeFrom="page">
                <wp:posOffset>6371590</wp:posOffset>
              </wp:positionH>
              <wp:positionV relativeFrom="page">
                <wp:posOffset>10003155</wp:posOffset>
              </wp:positionV>
              <wp:extent cx="1188720" cy="344805"/>
              <wp:effectExtent l="0" t="635" r="15240" b="5080"/>
              <wp:wrapNone/>
              <wp:docPr id="134" name="组合 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8720" cy="344805"/>
                        <a:chOff x="10034" y="15754"/>
                        <a:chExt cx="1872" cy="543"/>
                      </a:xfrm>
                    </wpg:grpSpPr>
                    <wps:wsp>
                      <wps:cNvPr id="130" name="矩形 25"/>
                      <wps:cNvSpPr/>
                      <wps:spPr>
                        <a:xfrm>
                          <a:off x="10452" y="15768"/>
                          <a:ext cx="1455" cy="528"/>
                        </a:xfrm>
                        <a:prstGeom prst="rect">
                          <a:avLst/>
                        </a:pr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1" name="矩形 26"/>
                      <wps:cNvSpPr/>
                      <wps:spPr>
                        <a:xfrm>
                          <a:off x="10452" y="15753"/>
                          <a:ext cx="1455" cy="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2" name="矩形 27"/>
                      <wps:cNvSpPr/>
                      <wps:spPr>
                        <a:xfrm>
                          <a:off x="10034" y="15897"/>
                          <a:ext cx="454" cy="267"/>
                        </a:xfrm>
                        <a:prstGeom prst="rect">
                          <a:avLst/>
                        </a:pr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133" name="任意多边形 28"/>
                      <wps:cNvSpPr/>
                      <wps:spPr>
                        <a:xfrm>
                          <a:off x="10034" y="15782"/>
                          <a:ext cx="454" cy="50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454" h="500">
                              <a:moveTo>
                                <a:pt x="454" y="384"/>
                              </a:moveTo>
                              <a:lnTo>
                                <a:pt x="0" y="384"/>
                              </a:lnTo>
                              <a:lnTo>
                                <a:pt x="0" y="500"/>
                              </a:lnTo>
                              <a:lnTo>
                                <a:pt x="454" y="500"/>
                              </a:lnTo>
                              <a:lnTo>
                                <a:pt x="454" y="384"/>
                              </a:lnTo>
                              <a:moveTo>
                                <a:pt x="454" y="0"/>
                              </a:moveTo>
                              <a:lnTo>
                                <a:pt x="0" y="0"/>
                              </a:lnTo>
                              <a:lnTo>
                                <a:pt x="0" y="116"/>
                              </a:lnTo>
                              <a:lnTo>
                                <a:pt x="454" y="116"/>
                              </a:lnTo>
                              <a:lnTo>
                                <a:pt x="454" y="0"/>
                              </a:lnTo>
                            </a:path>
                          </a:pathLst>
                        </a:custGeom>
                        <a:solidFill>
                          <a:srgbClr val="5B9BD3"/>
                        </a:solidFill>
                        <a:ln>
                          <a:noFill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组合 24" o:spid="_x0000_s1026" o:spt="203" style="position:absolute;left:0pt;margin-left:501.7pt;margin-top:787.65pt;height:27.15pt;width:93.6pt;mso-position-horizontal-relative:page;mso-position-vertical-relative:page;z-index:-252768256;mso-width-relative:page;mso-height-relative:page;" coordorigin="10034,15754" coordsize="1872,543" o:gfxdata="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GLnsPfdAAAADwEA&#10;AA8AAAAAAAAAAQAgAAAAIgAAAGRycy9kb3ducmV2LnhtbFBLAQIUABQAAAAIAIdO4kD2DvK9MgMA&#10;AAULAAAOAAAAAAAAAAEAIAAAACwBAABkcnMvZTJvRG9jLnhtbFBLBQYAAAAABgAGAFkBAADQBgAA&#10;AAA=&#10;">
              <o:lock v:ext="edit" aspectratio="f"/>
              <v:rect id="矩形 25" o:spid="_x0000_s1026" o:spt="1" style="position:absolute;left:10452;top:15768;height:528;width:1455;" fillcolor="#5B9BD3" filled="t" stroked="f" coordsize="21600,21600" o:gfxdata="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Ye+nvQAA&#10;ANwAAAAPAAAAAAAAAAEAIAAAACIAAABkcnMvZG93bnJldi54bWxQSwECFAAUAAAACACHTuJAMy8F&#10;njsAAAA5AAAAEAAAAAAAAAABACAAAAAMAQAAZHJzL3NoYXBleG1sLnhtbFBLBQYAAAAABgAGAFsB&#10;AAC2AwAAAAA=&#10;">
                <v:fill on="t" focussize="0,0"/>
                <v:stroke on="f"/>
                <v:imagedata o:title=""/>
                <o:lock v:ext="edit" aspectratio="f"/>
              </v:rect>
              <v:rect id="矩形 26" o:spid="_x0000_s1026" o:spt="1" style="position:absolute;left:10452;top:15753;height:32;width:1455;" fillcolor="#FFFFFF" filled="t" stroked="f" coordsize="21600,21600" o:gfxdata="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2yJu8AAAA&#10;3AAAAA8AAAAAAAAAAQAgAAAAIgAAAGRycy9kb3ducmV2LnhtbFBLAQIUABQAAAAIAIdO4kAzLwWe&#10;OwAAADkAAAAQAAAAAAAAAAEAIAAAAAsBAABkcnMvc2hhcGV4bWwueG1sUEsFBgAAAAAGAAYAWwEA&#10;ALUDAAAAAA==&#10;">
                <v:fill on="t" focussize="0,0"/>
                <v:stroke on="f"/>
                <v:imagedata o:title=""/>
                <o:lock v:ext="edit" aspectratio="f"/>
              </v:rect>
              <v:rect id="矩形 27" o:spid="_x0000_s1026" o:spt="1" style="position:absolute;left:10034;top:15897;height:267;width:454;" fillcolor="#5B9BD3" filled="t" stroked="f" coordsize="21600,21600" o:gfxdata="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//US7sAAADc&#10;AAAADwAAAAAAAAABACAAAAAiAAAAZHJzL2Rvd25yZXYueG1sUEsBAhQAFAAAAAgAh07iQDMvBZ47&#10;AAAAOQAAABAAAAAAAAAAAQAgAAAACgEAAGRycy9zaGFwZXhtbC54bWxQSwUGAAAAAAYABgBbAQAA&#10;tAMAAAAA&#10;">
                <v:fill on="t" focussize="0,0"/>
                <v:stroke on="f"/>
                <v:imagedata o:title=""/>
                <o:lock v:ext="edit" aspectratio="f"/>
              </v:rect>
              <v:shape id="任意多边形 28" o:spid="_x0000_s1026" o:spt="100" style="position:absolute;left:10034;top:15782;height:500;width:454;" fillcolor="#5B9BD3" filled="t" stroked="f" coordsize="454,500" o:gfxdata="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Zdt6bsAAADc&#10;AAAADwAAAAAAAAABACAAAAAiAAAAZHJzL2Rvd25yZXYueG1sUEsBAhQAFAAAAAgAh07iQDMvBZ47&#10;AAAAOQAAABAAAAAAAAAAAQAgAAAACgEAAGRycy9zaGFwZXhtbC54bWxQSwUGAAAAAAYABgBbAQAA&#10;tAMAAAAA&#10;" path="m454,384l0,384,0,500,454,500,454,384m454,0l0,0,0,116,454,116,454,0e"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549248" behindDoc="1" locked="0" layoutInCell="1" allowOverlap="1">
              <wp:simplePos x="0" y="0"/>
              <wp:positionH relativeFrom="page">
                <wp:posOffset>730250</wp:posOffset>
              </wp:positionH>
              <wp:positionV relativeFrom="page">
                <wp:posOffset>9832975</wp:posOffset>
              </wp:positionV>
              <wp:extent cx="6052185" cy="0"/>
              <wp:effectExtent l="0" t="0" r="0" b="0"/>
              <wp:wrapNone/>
              <wp:docPr id="135" name="直线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52185" cy="0"/>
                      </a:xfrm>
                      <a:prstGeom prst="line">
                        <a:avLst/>
                      </a:prstGeom>
                      <a:ln w="7620" cap="flat" cmpd="sng">
                        <a:solidFill>
                          <a:srgbClr val="A6A6A6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29" o:spid="_x0000_s1026" o:spt="20" style="position:absolute;left:0pt;margin-left:57.5pt;margin-top:774.25pt;height:0pt;width:476.55pt;mso-position-horizontal-relative:page;mso-position-vertical-relative:page;z-index:-252767232;mso-width-relative:page;mso-height-relative:page;" filled="f" stroked="t" coordsize="21600,21600" o:gfxdata="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eHaau2QAAAA4BAAAPAAAAAAAAAAEAIAAAACIAAABkcnMvZG93bnJldi54bWxQSwECFAAUAAAA&#10;CACHTuJA/rTHXu0BAADeAwAADgAAAAAAAAABACAAAAAoAQAAZHJzL2Uyb0RvYy54bWxQSwUGAAAA&#10;AAYABgBZAQAAhwUAAAAA&#10;">
              <v:fill on="f" focussize="0,0"/>
              <v:stroke weight="0.6pt" color="#A6A6A6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550272" behindDoc="1" locked="0" layoutInCell="1" allowOverlap="1">
              <wp:simplePos x="0" y="0"/>
              <wp:positionH relativeFrom="page">
                <wp:posOffset>6419215</wp:posOffset>
              </wp:positionH>
              <wp:positionV relativeFrom="page">
                <wp:posOffset>10092055</wp:posOffset>
              </wp:positionV>
              <wp:extent cx="207010" cy="184785"/>
              <wp:effectExtent l="0" t="0" r="0" b="0"/>
              <wp:wrapNone/>
              <wp:docPr id="136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01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1"/>
                            <w:ind w:left="4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hint="default" w:ascii="宋体" w:hAnsi="宋体" w:eastAsia="宋体" w:cs="宋体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default" w:ascii="宋体" w:hAnsi="宋体" w:eastAsia="宋体" w:cs="宋体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0" o:spid="_x0000_s1026" o:spt="202" type="#_x0000_t202" style="position:absolute;left:0pt;margin-left:505.45pt;margin-top:794.65pt;height:14.55pt;width:16.3pt;mso-position-horizontal-relative:page;mso-position-vertical-relative:page;z-index:-252766208;mso-width-relative:page;mso-height-relative:page;" filled="f" stroked="f" coordsize="21600,21600" o:gfxdata="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FJSAnbAAAADwEAAA8AAAAAAAAAAQAgAAAAIgAAAGRycy9kb3ducmV2LnhtbFBL&#10;AQIUABQAAAAIAIdO4kB5K63IugEAAHQDAAAOAAAAAAAAAAEAIAAAACo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/>
                      <w:ind w:left="40" w:right="0" w:firstLine="0"/>
                      <w:jc w:val="left"/>
                      <w:rPr>
                        <w:sz w:val="22"/>
                      </w:rPr>
                    </w:pPr>
                    <w:r>
                      <w:fldChar w:fldCharType="begin"/>
                    </w:r>
                    <w:r>
                      <w:rPr>
                        <w:rFonts w:hint="default" w:ascii="宋体" w:hAnsi="宋体" w:eastAsia="宋体" w:cs="宋体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hint="default" w:ascii="宋体" w:hAnsi="宋体" w:eastAsia="宋体" w:cs="宋体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0536960" behindDoc="1" locked="0" layoutInCell="1" allowOverlap="1">
              <wp:simplePos x="0" y="0"/>
              <wp:positionH relativeFrom="page">
                <wp:posOffset>768350</wp:posOffset>
              </wp:positionH>
              <wp:positionV relativeFrom="page">
                <wp:posOffset>847725</wp:posOffset>
              </wp:positionV>
              <wp:extent cx="5954395" cy="0"/>
              <wp:effectExtent l="0" t="0" r="0" b="0"/>
              <wp:wrapNone/>
              <wp:docPr id="107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4395" cy="0"/>
                      </a:xfrm>
                      <a:prstGeom prst="line">
                        <a:avLst/>
                      </a:prstGeom>
                      <a:ln w="7620" cap="flat" cmpd="sng">
                        <a:solidFill>
                          <a:srgbClr val="D9D9D9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60.5pt;margin-top:66.75pt;height:0pt;width:468.85pt;mso-position-horizontal-relative:page;mso-position-vertical-relative:page;z-index:-252779520;mso-width-relative:page;mso-height-relative:page;" filled="f" stroked="t" coordsize="21600,21600" o:gfxdata="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UcthNgAAAAMAQAADwAAAAAAAAABACAAAAAiAAAAZHJzL2Rvd25yZXYueG1sUEsBAhQAFAAAAAgA&#10;h07iQD047fTsAQAA3QMAAA4AAAAAAAAAAQAgAAAAJwEAAGRycy9lMm9Eb2MueG1sUEsFBgAAAAAG&#10;AAYAWQEAAIUFAAAAAA==&#10;">
              <v:fill on="f" focussize="0,0"/>
              <v:stroke weight="0.6pt" color="#D9D9D9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537984" behindDoc="1" locked="0" layoutInCell="1" allowOverlap="1">
              <wp:simplePos x="0" y="0"/>
              <wp:positionH relativeFrom="page">
                <wp:posOffset>4751070</wp:posOffset>
              </wp:positionH>
              <wp:positionV relativeFrom="page">
                <wp:posOffset>302895</wp:posOffset>
              </wp:positionV>
              <wp:extent cx="1941830" cy="342900"/>
              <wp:effectExtent l="0" t="0" r="0" b="0"/>
              <wp:wrapNone/>
              <wp:docPr id="10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183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45" w:lineRule="exact"/>
                            <w:ind w:left="2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hint="default" w:ascii="宋体" w:hAnsi="宋体" w:eastAsia="宋体" w:cs="宋体"/>
                              <w:color w:val="A6A6A6"/>
                              <w:sz w:val="22"/>
                            </w:rPr>
                            <w:t>第一诊断和编程</w:t>
                          </w:r>
                        </w:p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hint="default" w:ascii="宋体" w:hAnsi="宋体" w:eastAsia="宋体" w:cs="宋体"/>
                              <w:color w:val="A6A6A6"/>
                              <w:sz w:val="22"/>
                            </w:rPr>
                            <w:t>特斯拉S，X，3的工具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374.1pt;margin-top:23.85pt;height:27pt;width:152.9pt;mso-position-horizontal-relative:page;mso-position-vertical-relative:page;z-index:-252778496;mso-width-relative:page;mso-height-relative:page;" filled="f" stroked="f" coordsize="21600,21600" o:gfxdata="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w5tafNkAAAALAQAADwAAAAAAAAABACAAAAAiAAAAZHJzL2Rvd25yZXYueG1sUEsB&#10;AhQAFAAAAAgAh07iQMabUam7AQAAdAMAAA4AAAAAAAAAAQAgAAAAKA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45" w:lineRule="exact"/>
                      <w:ind w:left="2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hint="default" w:ascii="宋体" w:hAnsi="宋体" w:eastAsia="宋体" w:cs="宋体"/>
                        <w:color w:val="A6A6A6"/>
                        <w:sz w:val="22"/>
                      </w:rPr>
                      <w:t>第一诊断和编程</w:t>
                    </w:r>
                  </w:p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hint="default" w:ascii="宋体" w:hAnsi="宋体" w:eastAsia="宋体" w:cs="宋体"/>
                        <w:color w:val="A6A6A6"/>
                        <w:sz w:val="22"/>
                      </w:rPr>
                      <w:t>特斯拉S，X，3的工具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2016" w:hanging="360"/>
        <w:jc w:val="left"/>
      </w:pPr>
      <w:rPr>
        <w:rFonts w:hint="default" w:ascii="Arial" w:hAnsi="Arial" w:eastAsia="Arial" w:cs="Arial"/>
        <w:i/>
        <w:spacing w:val="0"/>
        <w:w w:val="88"/>
        <w:sz w:val="25"/>
        <w:szCs w:val="25"/>
        <w:lang w:val="en-US" w:eastAsia="en-US" w:bidi="en-US"/>
      </w:rPr>
    </w:lvl>
    <w:lvl w:ilvl="1" w:tentative="0">
      <w:start w:val="1"/>
      <w:numFmt w:val="decimal"/>
      <w:lvlText w:val="%2)"/>
      <w:lvlJc w:val="left"/>
      <w:pPr>
        <w:ind w:left="2136" w:hanging="360"/>
        <w:jc w:val="left"/>
      </w:pPr>
      <w:rPr>
        <w:rFonts w:hint="default" w:ascii="Microsoft Sans Serif" w:hAnsi="Microsoft Sans Serif" w:eastAsia="Microsoft Sans Serif" w:cs="Microsoft Sans Serif"/>
        <w:spacing w:val="0"/>
        <w:w w:val="94"/>
        <w:sz w:val="28"/>
        <w:szCs w:val="28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3225" w:hanging="36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4311" w:hanging="36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5396" w:hanging="36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6482" w:hanging="36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7567" w:hanging="36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8653" w:hanging="36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9738" w:hanging="360"/>
      </w:pPr>
      <w:rPr>
        <w:rFonts w:hint="default"/>
        <w:lang w:val="en-US" w:eastAsia="en-US" w:bidi="en-US"/>
      </w:rPr>
    </w:lvl>
  </w:abstractNum>
  <w:abstractNum w:abstractNumId="1">
    <w:nsid w:val="0053208E"/>
    <w:multiLevelType w:val="multilevel"/>
    <w:tmpl w:val="0053208E"/>
    <w:lvl w:ilvl="0" w:tentative="0">
      <w:start w:val="0"/>
      <w:numFmt w:val="bullet"/>
      <w:lvlText w:val=""/>
      <w:lvlJc w:val="left"/>
      <w:pPr>
        <w:ind w:left="2136" w:hanging="360"/>
      </w:pPr>
      <w:rPr>
        <w:rFonts w:hint="default"/>
        <w:w w:val="100"/>
        <w:lang w:val="en-US" w:eastAsia="en-US" w:bidi="en-US"/>
      </w:rPr>
    </w:lvl>
    <w:lvl w:ilvl="1" w:tentative="0">
      <w:start w:val="0"/>
      <w:numFmt w:val="bullet"/>
      <w:lvlText w:val="•"/>
      <w:lvlJc w:val="left"/>
      <w:pPr>
        <w:ind w:left="3117" w:hanging="360"/>
      </w:pPr>
      <w:rPr>
        <w:rFonts w:hint="default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4094" w:hanging="360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5071" w:hanging="360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6048" w:hanging="360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7025" w:hanging="360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8002" w:hanging="360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8979" w:hanging="360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9956" w:hanging="360"/>
      </w:pPr>
      <w:rPr>
        <w:rFonts w:hint="default"/>
        <w:lang w:val="en-US" w:eastAsia="en-US" w:bidi="en-US"/>
      </w:rPr>
    </w:lvl>
  </w:abstractNum>
  <w:abstractNum w:abstractNumId="2">
    <w:nsid w:val="59ADCABA"/>
    <w:multiLevelType w:val="multilevel"/>
    <w:tmpl w:val="59ADCABA"/>
    <w:lvl w:ilvl="0" w:tentative="0">
      <w:start w:val="1"/>
      <w:numFmt w:val="decimal"/>
      <w:lvlText w:val="%1)"/>
      <w:lvlJc w:val="left"/>
      <w:pPr>
        <w:ind w:left="2136" w:hanging="360"/>
        <w:jc w:val="left"/>
      </w:pPr>
      <w:rPr>
        <w:rFonts w:hint="default"/>
        <w:spacing w:val="0"/>
        <w:w w:val="94"/>
        <w:lang w:val="en-US" w:eastAsia="en-US" w:bidi="en-US"/>
      </w:rPr>
    </w:lvl>
    <w:lvl w:ilvl="1" w:tentative="0">
      <w:start w:val="1"/>
      <w:numFmt w:val="decimal"/>
      <w:lvlText w:val="%2."/>
      <w:lvlJc w:val="left"/>
      <w:pPr>
        <w:ind w:left="2378" w:hanging="255"/>
        <w:jc w:val="right"/>
      </w:pPr>
      <w:rPr>
        <w:rFonts w:hint="default" w:ascii="Microsoft Sans Serif" w:hAnsi="Microsoft Sans Serif" w:eastAsia="Microsoft Sans Serif" w:cs="Microsoft Sans Serif"/>
        <w:spacing w:val="0"/>
        <w:w w:val="92"/>
        <w:sz w:val="24"/>
        <w:szCs w:val="24"/>
        <w:lang w:val="en-US" w:eastAsia="en-US" w:bidi="en-US"/>
      </w:rPr>
    </w:lvl>
    <w:lvl w:ilvl="2" w:tentative="0">
      <w:start w:val="0"/>
      <w:numFmt w:val="bullet"/>
      <w:lvlText w:val="•"/>
      <w:lvlJc w:val="left"/>
      <w:pPr>
        <w:ind w:left="3438" w:hanging="255"/>
      </w:pPr>
      <w:rPr>
        <w:rFonts w:hint="default"/>
        <w:lang w:val="en-US" w:eastAsia="en-US" w:bidi="en-US"/>
      </w:rPr>
    </w:lvl>
    <w:lvl w:ilvl="3" w:tentative="0">
      <w:start w:val="0"/>
      <w:numFmt w:val="bullet"/>
      <w:lvlText w:val="•"/>
      <w:lvlJc w:val="left"/>
      <w:pPr>
        <w:ind w:left="4497" w:hanging="255"/>
      </w:pPr>
      <w:rPr>
        <w:rFonts w:hint="default"/>
        <w:lang w:val="en-US" w:eastAsia="en-US" w:bidi="en-US"/>
      </w:rPr>
    </w:lvl>
    <w:lvl w:ilvl="4" w:tentative="0">
      <w:start w:val="0"/>
      <w:numFmt w:val="bullet"/>
      <w:lvlText w:val="•"/>
      <w:lvlJc w:val="left"/>
      <w:pPr>
        <w:ind w:left="5556" w:hanging="255"/>
      </w:pPr>
      <w:rPr>
        <w:rFonts w:hint="default"/>
        <w:lang w:val="en-US" w:eastAsia="en-US" w:bidi="en-US"/>
      </w:rPr>
    </w:lvl>
    <w:lvl w:ilvl="5" w:tentative="0">
      <w:start w:val="0"/>
      <w:numFmt w:val="bullet"/>
      <w:lvlText w:val="•"/>
      <w:lvlJc w:val="left"/>
      <w:pPr>
        <w:ind w:left="6615" w:hanging="255"/>
      </w:pPr>
      <w:rPr>
        <w:rFonts w:hint="default"/>
        <w:lang w:val="en-US" w:eastAsia="en-US" w:bidi="en-US"/>
      </w:rPr>
    </w:lvl>
    <w:lvl w:ilvl="6" w:tentative="0">
      <w:start w:val="0"/>
      <w:numFmt w:val="bullet"/>
      <w:lvlText w:val="•"/>
      <w:lvlJc w:val="left"/>
      <w:pPr>
        <w:ind w:left="7674" w:hanging="255"/>
      </w:pPr>
      <w:rPr>
        <w:rFonts w:hint="default"/>
        <w:lang w:val="en-US" w:eastAsia="en-US" w:bidi="en-US"/>
      </w:rPr>
    </w:lvl>
    <w:lvl w:ilvl="7" w:tentative="0">
      <w:start w:val="0"/>
      <w:numFmt w:val="bullet"/>
      <w:lvlText w:val="•"/>
      <w:lvlJc w:val="left"/>
      <w:pPr>
        <w:ind w:left="8733" w:hanging="255"/>
      </w:pPr>
      <w:rPr>
        <w:rFonts w:hint="default"/>
        <w:lang w:val="en-US" w:eastAsia="en-US" w:bidi="en-US"/>
      </w:rPr>
    </w:lvl>
    <w:lvl w:ilvl="8" w:tentative="0">
      <w:start w:val="0"/>
      <w:numFmt w:val="bullet"/>
      <w:lvlText w:val="•"/>
      <w:lvlJc w:val="left"/>
      <w:pPr>
        <w:ind w:left="9792" w:hanging="255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BC5889"/>
    <w:rsid w:val="13BD2572"/>
    <w:rsid w:val="22DF1638"/>
    <w:rsid w:val="298F27BE"/>
    <w:rsid w:val="2CA0189E"/>
    <w:rsid w:val="32FC44B3"/>
    <w:rsid w:val="3E1C2F36"/>
    <w:rsid w:val="59BA211D"/>
    <w:rsid w:val="5E60309F"/>
    <w:rsid w:val="6041172F"/>
    <w:rsid w:val="60D22FDF"/>
    <w:rsid w:val="65B846D1"/>
    <w:rsid w:val="65DD7394"/>
    <w:rsid w:val="6D4F141F"/>
    <w:rsid w:val="7A3463C6"/>
    <w:rsid w:val="7AF22F31"/>
    <w:rsid w:val="7FFE1DA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nhideWhenUsed="0" w:uiPriority="1" w:semiHidden="0" w:name="heading 5"/>
    <w:lsdException w:qFormat="1" w:unhideWhenUsed="0" w:uiPriority="1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Microsoft Sans Serif" w:hAnsi="Microsoft Sans Serif" w:eastAsia="Microsoft Sans Serif" w:cs="Microsoft Sans Serif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238"/>
      <w:ind w:left="1416"/>
      <w:outlineLvl w:val="1"/>
    </w:pPr>
    <w:rPr>
      <w:rFonts w:ascii="Microsoft Sans Serif" w:hAnsi="Microsoft Sans Serif" w:eastAsia="Microsoft Sans Serif" w:cs="Microsoft Sans Serif"/>
      <w:sz w:val="52"/>
      <w:szCs w:val="52"/>
      <w:lang w:val="en-US" w:eastAsia="en-US" w:bidi="en-US"/>
    </w:rPr>
  </w:style>
  <w:style w:type="paragraph" w:styleId="3">
    <w:name w:val="heading 2"/>
    <w:basedOn w:val="1"/>
    <w:next w:val="1"/>
    <w:qFormat/>
    <w:uiPriority w:val="1"/>
    <w:pPr>
      <w:spacing w:before="100"/>
      <w:ind w:left="1416"/>
      <w:outlineLvl w:val="2"/>
    </w:pPr>
    <w:rPr>
      <w:rFonts w:ascii="Microsoft Sans Serif" w:hAnsi="Microsoft Sans Serif" w:eastAsia="Microsoft Sans Serif" w:cs="Microsoft Sans Serif"/>
      <w:sz w:val="36"/>
      <w:szCs w:val="36"/>
      <w:lang w:val="en-US" w:eastAsia="en-US" w:bidi="en-US"/>
    </w:rPr>
  </w:style>
  <w:style w:type="paragraph" w:styleId="4">
    <w:name w:val="heading 3"/>
    <w:basedOn w:val="1"/>
    <w:next w:val="1"/>
    <w:qFormat/>
    <w:uiPriority w:val="1"/>
    <w:pPr>
      <w:spacing w:before="281"/>
      <w:ind w:left="786"/>
      <w:outlineLvl w:val="3"/>
    </w:pPr>
    <w:rPr>
      <w:rFonts w:ascii="Segoe Print" w:hAnsi="Segoe Print" w:eastAsia="Segoe Print" w:cs="Segoe Print"/>
      <w:i/>
      <w:sz w:val="36"/>
      <w:szCs w:val="36"/>
      <w:u w:val="single" w:color="000000"/>
      <w:lang w:val="en-US" w:eastAsia="en-US" w:bidi="en-US"/>
    </w:rPr>
  </w:style>
  <w:style w:type="paragraph" w:styleId="5">
    <w:name w:val="heading 4"/>
    <w:basedOn w:val="1"/>
    <w:next w:val="1"/>
    <w:qFormat/>
    <w:uiPriority w:val="1"/>
    <w:pPr>
      <w:spacing w:before="11"/>
      <w:ind w:left="1397" w:right="1185"/>
      <w:jc w:val="center"/>
      <w:outlineLvl w:val="4"/>
    </w:pPr>
    <w:rPr>
      <w:rFonts w:ascii="Calibri" w:hAnsi="Calibri" w:eastAsia="Calibri" w:cs="Calibri"/>
      <w:sz w:val="34"/>
      <w:szCs w:val="34"/>
      <w:lang w:val="en-US" w:eastAsia="en-US" w:bidi="en-US"/>
    </w:rPr>
  </w:style>
  <w:style w:type="paragraph" w:styleId="6">
    <w:name w:val="heading 5"/>
    <w:basedOn w:val="1"/>
    <w:next w:val="1"/>
    <w:qFormat/>
    <w:uiPriority w:val="1"/>
    <w:pPr>
      <w:spacing w:before="99"/>
      <w:ind w:left="1397"/>
      <w:jc w:val="center"/>
      <w:outlineLvl w:val="5"/>
    </w:pPr>
    <w:rPr>
      <w:rFonts w:ascii="Microsoft Sans Serif" w:hAnsi="Microsoft Sans Serif" w:eastAsia="Microsoft Sans Serif" w:cs="Microsoft Sans Serif"/>
      <w:sz w:val="32"/>
      <w:szCs w:val="32"/>
      <w:lang w:val="en-US" w:eastAsia="en-US" w:bidi="en-US"/>
    </w:rPr>
  </w:style>
  <w:style w:type="paragraph" w:styleId="7">
    <w:name w:val="heading 6"/>
    <w:basedOn w:val="1"/>
    <w:next w:val="1"/>
    <w:qFormat/>
    <w:uiPriority w:val="1"/>
    <w:pPr>
      <w:spacing w:before="31"/>
      <w:ind w:left="1416"/>
      <w:outlineLvl w:val="6"/>
    </w:pPr>
    <w:rPr>
      <w:rFonts w:ascii="Arial" w:hAnsi="Arial" w:eastAsia="Arial" w:cs="Arial"/>
      <w:i/>
      <w:sz w:val="29"/>
      <w:szCs w:val="29"/>
      <w:lang w:val="en-US" w:eastAsia="en-US" w:bidi="en-US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ody Text"/>
    <w:basedOn w:val="1"/>
    <w:qFormat/>
    <w:uiPriority w:val="1"/>
    <w:rPr>
      <w:rFonts w:ascii="Microsoft Sans Serif" w:hAnsi="Microsoft Sans Serif" w:eastAsia="Microsoft Sans Serif" w:cs="Microsoft Sans Serif"/>
      <w:sz w:val="28"/>
      <w:szCs w:val="28"/>
      <w:lang w:val="en-US" w:eastAsia="en-US" w:bidi="en-US"/>
    </w:rPr>
  </w:style>
  <w:style w:type="paragraph" w:styleId="9">
    <w:name w:val="toc 1"/>
    <w:basedOn w:val="1"/>
    <w:next w:val="1"/>
    <w:qFormat/>
    <w:uiPriority w:val="1"/>
    <w:pPr>
      <w:spacing w:before="125"/>
      <w:ind w:left="1416"/>
    </w:pPr>
    <w:rPr>
      <w:rFonts w:ascii="Microsoft Sans Serif" w:hAnsi="Microsoft Sans Serif" w:eastAsia="Microsoft Sans Serif" w:cs="Microsoft Sans Serif"/>
      <w:sz w:val="22"/>
      <w:szCs w:val="22"/>
      <w:lang w:val="en-US" w:eastAsia="en-US" w:bidi="en-US"/>
    </w:rPr>
  </w:style>
  <w:style w:type="paragraph" w:styleId="10">
    <w:name w:val="toc 2"/>
    <w:basedOn w:val="1"/>
    <w:next w:val="1"/>
    <w:qFormat/>
    <w:uiPriority w:val="1"/>
    <w:pPr>
      <w:spacing w:before="123"/>
      <w:ind w:left="1636"/>
    </w:pPr>
    <w:rPr>
      <w:rFonts w:ascii="Microsoft Sans Serif" w:hAnsi="Microsoft Sans Serif" w:eastAsia="Microsoft Sans Serif" w:cs="Microsoft Sans Serif"/>
      <w:sz w:val="22"/>
      <w:szCs w:val="22"/>
      <w:lang w:val="en-US" w:eastAsia="en-US" w:bidi="en-US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ind w:left="2136" w:hanging="360"/>
    </w:pPr>
    <w:rPr>
      <w:rFonts w:ascii="Microsoft Sans Serif" w:hAnsi="Microsoft Sans Serif" w:eastAsia="Microsoft Sans Serif" w:cs="Microsoft Sans Serif"/>
      <w:lang w:val="en-US" w:eastAsia="en-US" w:bidi="en-US"/>
    </w:rPr>
  </w:style>
  <w:style w:type="paragraph" w:customStyle="1" w:styleId="15">
    <w:name w:val="Table Paragraph"/>
    <w:basedOn w:val="1"/>
    <w:qFormat/>
    <w:uiPriority w:val="1"/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header" Target="header2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1.jpeg"/><Relationship Id="rId50" Type="http://schemas.openxmlformats.org/officeDocument/2006/relationships/image" Target="media/image40.jpeg"/><Relationship Id="rId5" Type="http://schemas.openxmlformats.org/officeDocument/2006/relationships/footer" Target="footer2.xml"/><Relationship Id="rId49" Type="http://schemas.openxmlformats.org/officeDocument/2006/relationships/image" Target="media/image39.png"/><Relationship Id="rId48" Type="http://schemas.openxmlformats.org/officeDocument/2006/relationships/image" Target="media/image38.jpeg"/><Relationship Id="rId47" Type="http://schemas.openxmlformats.org/officeDocument/2006/relationships/image" Target="media/image37.jpeg"/><Relationship Id="rId46" Type="http://schemas.openxmlformats.org/officeDocument/2006/relationships/image" Target="media/image36.jpeg"/><Relationship Id="rId45" Type="http://schemas.openxmlformats.org/officeDocument/2006/relationships/image" Target="media/image35.png"/><Relationship Id="rId44" Type="http://schemas.openxmlformats.org/officeDocument/2006/relationships/image" Target="media/image34.jpeg"/><Relationship Id="rId43" Type="http://schemas.openxmlformats.org/officeDocument/2006/relationships/image" Target="media/image33.jpe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jpeg"/><Relationship Id="rId4" Type="http://schemas.openxmlformats.org/officeDocument/2006/relationships/footer" Target="footer1.xml"/><Relationship Id="rId39" Type="http://schemas.openxmlformats.org/officeDocument/2006/relationships/image" Target="media/image29.jpeg"/><Relationship Id="rId38" Type="http://schemas.openxmlformats.org/officeDocument/2006/relationships/image" Target="media/image28.jpeg"/><Relationship Id="rId37" Type="http://schemas.openxmlformats.org/officeDocument/2006/relationships/image" Target="media/image27.jpeg"/><Relationship Id="rId36" Type="http://schemas.openxmlformats.org/officeDocument/2006/relationships/image" Target="media/image26.jpeg"/><Relationship Id="rId35" Type="http://schemas.openxmlformats.org/officeDocument/2006/relationships/image" Target="media/image25.jpeg"/><Relationship Id="rId34" Type="http://schemas.openxmlformats.org/officeDocument/2006/relationships/image" Target="media/image24.jpeg"/><Relationship Id="rId33" Type="http://schemas.openxmlformats.org/officeDocument/2006/relationships/image" Target="media/image23.png"/><Relationship Id="rId32" Type="http://schemas.openxmlformats.org/officeDocument/2006/relationships/image" Target="media/image22.jpeg"/><Relationship Id="rId31" Type="http://schemas.openxmlformats.org/officeDocument/2006/relationships/image" Target="media/image21.jpeg"/><Relationship Id="rId30" Type="http://schemas.openxmlformats.org/officeDocument/2006/relationships/image" Target="media/image20.jpeg"/><Relationship Id="rId3" Type="http://schemas.openxmlformats.org/officeDocument/2006/relationships/header" Target="header1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ScaleCrop>false</ScaleCrop>
  <LinksUpToDate>false</LinksUpToDate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2020-12-17T09:42:00Z</dcterms:created>
  <dc:creator>zqh</dc:creator>
  <cp:lastModifiedBy>AAAA张兴东 13804569913</cp:lastModifiedBy>
  <dcterms:modified xsi:type="dcterms:W3CDTF">2020-12-21T03:35:15Z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2020-12-17T00:00:00Z</vt:filetime>
  </property>
  <property fmtid="{D5CDD505-2E9C-101B-9397-08002B2CF9AE}" pid="5" name="KSOProductBuildVer">
    <vt:lpwstr>2052-11.1.0.10228</vt:lpwstr>
  </property>
</Properties>
</file>